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D01CA" w14:textId="77777777" w:rsidR="00A8666B" w:rsidRDefault="00A8666B">
      <w:pPr>
        <w:pStyle w:val="a3"/>
        <w:spacing w:before="10"/>
        <w:rPr>
          <w:sz w:val="8"/>
        </w:rPr>
      </w:pPr>
      <w:bookmarkStart w:id="0" w:name="_Hlk155446547"/>
      <w:bookmarkEnd w:id="0"/>
    </w:p>
    <w:p w14:paraId="3C0A60E0" w14:textId="1C78266A" w:rsidR="00A8666B" w:rsidRDefault="00A8666B">
      <w:pPr>
        <w:pStyle w:val="a3"/>
        <w:spacing w:line="20" w:lineRule="exact"/>
        <w:ind w:left="830"/>
        <w:rPr>
          <w:sz w:val="2"/>
        </w:rPr>
      </w:pPr>
    </w:p>
    <w:p w14:paraId="75333794" w14:textId="700EFDCA" w:rsidR="00A8666B" w:rsidRDefault="00CF1135">
      <w:pPr>
        <w:pStyle w:val="a3"/>
        <w:spacing w:before="10"/>
        <w:rPr>
          <w:sz w:val="19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A2B0FDE" wp14:editId="0668C4E4">
                <wp:extent cx="5715000" cy="357505"/>
                <wp:effectExtent l="0" t="0" r="0" b="0"/>
                <wp:docPr id="1329224556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357505"/>
                          <a:chOff x="0" y="0"/>
                          <a:chExt cx="9000" cy="10"/>
                        </a:xfrm>
                      </wpg:grpSpPr>
                      <wps:wsp>
                        <wps:cNvPr id="98983130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0D0EFC" id="Group 12" o:spid="_x0000_s1026" style="width:450pt;height:28.1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">
                <v:line id="Line 13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" strokeweight=".48pt"/>
                <w10:anchorlock/>
              </v:group>
            </w:pict>
          </mc:Fallback>
        </mc:AlternateContent>
      </w:r>
    </w:p>
    <w:p w14:paraId="7A4A76B5" w14:textId="77777777" w:rsidR="00CF1135" w:rsidRDefault="00CF1135" w:rsidP="00E85DDA">
      <w:pPr>
        <w:pStyle w:val="a3"/>
        <w:spacing w:before="7"/>
        <w:jc w:val="center"/>
        <w:rPr>
          <w:b/>
        </w:rPr>
      </w:pPr>
    </w:p>
    <w:p w14:paraId="0E9AD6B5" w14:textId="15B8E648" w:rsidR="00A8666B" w:rsidRPr="00E85DDA" w:rsidRDefault="00E85DDA" w:rsidP="00E85DDA">
      <w:pPr>
        <w:pStyle w:val="a3"/>
        <w:spacing w:before="7"/>
        <w:jc w:val="center"/>
        <w:rPr>
          <w:b/>
        </w:rPr>
      </w:pPr>
      <w:bookmarkStart w:id="1" w:name="_Hlk155447842"/>
      <w:r w:rsidRPr="00E85DDA">
        <w:rPr>
          <w:b/>
        </w:rPr>
        <w:t xml:space="preserve">ІСТОРІЯ  </w:t>
      </w:r>
      <w:r w:rsidR="00712B16">
        <w:rPr>
          <w:b/>
        </w:rPr>
        <w:t>ЕКОНОМІКИ ТА ЕКОНОМІЧНОЇ ДУМКИ</w:t>
      </w:r>
    </w:p>
    <w:p w14:paraId="35F58874" w14:textId="16300A04" w:rsidR="00C03CB5" w:rsidRPr="00C03CB5" w:rsidRDefault="00000000" w:rsidP="00E85DDA">
      <w:pPr>
        <w:ind w:left="232"/>
        <w:rPr>
          <w:sz w:val="24"/>
          <w:szCs w:val="24"/>
          <w:lang w:eastAsia="ru-RU"/>
        </w:rPr>
      </w:pPr>
      <w:r>
        <w:rPr>
          <w:b/>
          <w:sz w:val="24"/>
        </w:rPr>
        <w:t>Викладач:</w:t>
      </w:r>
      <w:r>
        <w:rPr>
          <w:b/>
          <w:spacing w:val="-2"/>
          <w:sz w:val="24"/>
        </w:rPr>
        <w:t xml:space="preserve"> </w:t>
      </w:r>
      <w:r w:rsidR="00C03CB5">
        <w:rPr>
          <w:i/>
          <w:sz w:val="24"/>
          <w:szCs w:val="24"/>
          <w:lang w:eastAsia="ru-RU"/>
        </w:rPr>
        <w:t xml:space="preserve">    </w:t>
      </w:r>
      <w:r w:rsidR="00C03CB5" w:rsidRPr="00C03CB5">
        <w:rPr>
          <w:i/>
          <w:sz w:val="24"/>
          <w:szCs w:val="24"/>
          <w:lang w:eastAsia="ru-RU"/>
        </w:rPr>
        <w:t xml:space="preserve">кандидат економічних наук,  доцент  </w:t>
      </w:r>
      <w:r w:rsidR="00C03CB5" w:rsidRPr="00184F0C">
        <w:rPr>
          <w:b/>
          <w:bCs/>
          <w:i/>
          <w:sz w:val="24"/>
          <w:szCs w:val="24"/>
          <w:lang w:eastAsia="ru-RU"/>
        </w:rPr>
        <w:t>Калініченко Зоя Дмитрівна</w:t>
      </w:r>
      <w:r w:rsidR="00C03CB5" w:rsidRPr="00C03CB5">
        <w:rPr>
          <w:i/>
          <w:sz w:val="24"/>
          <w:szCs w:val="24"/>
          <w:lang w:eastAsia="ru-RU"/>
        </w:rPr>
        <w:t xml:space="preserve"> </w:t>
      </w:r>
    </w:p>
    <w:p w14:paraId="543B6CEC" w14:textId="77777777" w:rsidR="00A8666B" w:rsidRDefault="00000000">
      <w:pPr>
        <w:ind w:left="232" w:right="700"/>
        <w:rPr>
          <w:i/>
          <w:sz w:val="24"/>
        </w:rPr>
      </w:pPr>
      <w:r>
        <w:rPr>
          <w:b/>
          <w:sz w:val="24"/>
        </w:rPr>
        <w:t xml:space="preserve">Кафедра: </w:t>
      </w:r>
      <w:r>
        <w:rPr>
          <w:i/>
          <w:sz w:val="24"/>
        </w:rPr>
        <w:t>міжнародної економіки, природних ресурсів та економіки міжнародного туризму,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V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корп</w:t>
      </w:r>
      <w:proofErr w:type="spellEnd"/>
      <w:r>
        <w:rPr>
          <w:i/>
          <w:sz w:val="24"/>
        </w:rPr>
        <w:t xml:space="preserve">. ЗНУ, </w:t>
      </w:r>
      <w:proofErr w:type="spellStart"/>
      <w:r>
        <w:rPr>
          <w:i/>
          <w:sz w:val="24"/>
        </w:rPr>
        <w:t>ауд</w:t>
      </w:r>
      <w:proofErr w:type="spellEnd"/>
      <w:r>
        <w:rPr>
          <w:i/>
          <w:sz w:val="24"/>
        </w:rPr>
        <w:t>. 119</w:t>
      </w:r>
    </w:p>
    <w:p w14:paraId="06CE8170" w14:textId="77777777" w:rsidR="00A8666B" w:rsidRDefault="00000000">
      <w:pPr>
        <w:spacing w:line="274" w:lineRule="exact"/>
        <w:ind w:left="232"/>
        <w:rPr>
          <w:i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hyperlink r:id="rId7">
        <w:r>
          <w:rPr>
            <w:i/>
            <w:sz w:val="24"/>
          </w:rPr>
          <w:t>mizhnarodeconom@gmail.com</w:t>
        </w:r>
      </w:hyperlink>
    </w:p>
    <w:p w14:paraId="7062DEEF" w14:textId="35D7A862" w:rsidR="008F02AF" w:rsidRDefault="008F02AF">
      <w:pPr>
        <w:spacing w:line="274" w:lineRule="exact"/>
        <w:ind w:left="232"/>
        <w:rPr>
          <w:i/>
          <w:sz w:val="24"/>
        </w:rPr>
      </w:pPr>
      <w:r>
        <w:rPr>
          <w:i/>
          <w:sz w:val="24"/>
        </w:rPr>
        <w:t xml:space="preserve">             </w:t>
      </w:r>
      <w:r>
        <w:rPr>
          <w:i/>
          <w:sz w:val="24"/>
          <w:lang w:val="en-US"/>
        </w:rPr>
        <w:t>kalina.donntu@gmail.com</w:t>
      </w:r>
    </w:p>
    <w:p w14:paraId="3B486826" w14:textId="77777777" w:rsidR="00A8666B" w:rsidRDefault="00000000">
      <w:pPr>
        <w:ind w:left="232"/>
        <w:rPr>
          <w:i/>
          <w:sz w:val="24"/>
        </w:rPr>
      </w:pPr>
      <w:r>
        <w:rPr>
          <w:b/>
          <w:sz w:val="24"/>
        </w:rPr>
        <w:t>Телефон: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061)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228-76-29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(кафедра),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228-76-13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(деканат)</w:t>
      </w:r>
    </w:p>
    <w:p w14:paraId="63D05810" w14:textId="77777777" w:rsidR="00A8666B" w:rsidRDefault="00000000">
      <w:pPr>
        <w:ind w:left="232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(форум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приватні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повідомлення)</w:t>
      </w:r>
    </w:p>
    <w:p w14:paraId="4ACF4AFC" w14:textId="77777777" w:rsidR="00A8666B" w:rsidRDefault="00A8666B">
      <w:pPr>
        <w:pStyle w:val="a3"/>
        <w:spacing w:before="8"/>
        <w:rPr>
          <w:i/>
        </w:rPr>
      </w:pPr>
    </w:p>
    <w:tbl>
      <w:tblPr>
        <w:tblStyle w:val="TableNormal"/>
        <w:tblW w:w="936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607"/>
        <w:gridCol w:w="1407"/>
        <w:gridCol w:w="1277"/>
        <w:gridCol w:w="1012"/>
        <w:gridCol w:w="415"/>
        <w:gridCol w:w="1423"/>
        <w:gridCol w:w="1129"/>
      </w:tblGrid>
      <w:tr w:rsidR="00A8666B" w14:paraId="315DFC64" w14:textId="77777777" w:rsidTr="002F06E6">
        <w:trPr>
          <w:trHeight w:val="592"/>
        </w:trPr>
        <w:tc>
          <w:tcPr>
            <w:tcW w:w="2705" w:type="dxa"/>
            <w:gridSpan w:val="2"/>
          </w:tcPr>
          <w:p w14:paraId="0D7C71FA" w14:textId="77777777" w:rsidR="00A8666B" w:rsidRDefault="00000000" w:rsidP="002F06E6">
            <w:pPr>
              <w:pStyle w:val="TableParagraph"/>
              <w:ind w:left="107" w:right="425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6663" w:type="dxa"/>
            <w:gridSpan w:val="6"/>
          </w:tcPr>
          <w:p w14:paraId="6F232FCD" w14:textId="70B5D9F6" w:rsidR="008F02AF" w:rsidRDefault="002F06E6" w:rsidP="008F02A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Міжнародна економіка </w:t>
            </w:r>
            <w:r w:rsidR="008F02AF">
              <w:rPr>
                <w:sz w:val="24"/>
              </w:rPr>
              <w:t>Економіка</w:t>
            </w:r>
            <w:r w:rsidR="008F02AF" w:rsidRPr="00A26562">
              <w:rPr>
                <w:sz w:val="24"/>
              </w:rPr>
              <w:t xml:space="preserve"> </w:t>
            </w:r>
            <w:r w:rsidR="008F02AF">
              <w:rPr>
                <w:sz w:val="24"/>
              </w:rPr>
              <w:t>та управління ринком землі</w:t>
            </w:r>
          </w:p>
          <w:p w14:paraId="35419E2D" w14:textId="58C7B6D1" w:rsidR="00A8666B" w:rsidRDefault="002F06E6">
            <w:pPr>
              <w:pStyle w:val="TableParagraph"/>
              <w:spacing w:before="19"/>
              <w:ind w:left="107"/>
              <w:rPr>
                <w:sz w:val="24"/>
              </w:rPr>
            </w:pPr>
            <w:r>
              <w:rPr>
                <w:sz w:val="24"/>
              </w:rPr>
              <w:t>бакалавр</w:t>
            </w:r>
          </w:p>
        </w:tc>
      </w:tr>
      <w:tr w:rsidR="00A8666B" w14:paraId="2E012DBF" w14:textId="77777777" w:rsidTr="002F06E6">
        <w:trPr>
          <w:trHeight w:val="297"/>
        </w:trPr>
        <w:tc>
          <w:tcPr>
            <w:tcW w:w="2705" w:type="dxa"/>
            <w:gridSpan w:val="2"/>
          </w:tcPr>
          <w:p w14:paraId="7DA84C36" w14:textId="77777777" w:rsidR="00A8666B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6663" w:type="dxa"/>
            <w:gridSpan w:val="6"/>
          </w:tcPr>
          <w:p w14:paraId="3C80A330" w14:textId="77777777" w:rsidR="00A8666B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Вибіркова</w:t>
            </w:r>
          </w:p>
        </w:tc>
      </w:tr>
      <w:tr w:rsidR="00A8666B" w14:paraId="5B399F1B" w14:textId="77777777" w:rsidTr="002F06E6">
        <w:trPr>
          <w:trHeight w:val="828"/>
        </w:trPr>
        <w:tc>
          <w:tcPr>
            <w:tcW w:w="2098" w:type="dxa"/>
          </w:tcPr>
          <w:p w14:paraId="7E44D2E6" w14:textId="77777777" w:rsidR="00A8666B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607" w:type="dxa"/>
          </w:tcPr>
          <w:p w14:paraId="315BAB94" w14:textId="77777777" w:rsidR="00A8666B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07" w:type="dxa"/>
          </w:tcPr>
          <w:p w14:paraId="24D22781" w14:textId="77777777" w:rsidR="00A8666B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277" w:type="dxa"/>
          </w:tcPr>
          <w:p w14:paraId="2D42586E" w14:textId="18C57D3F" w:rsidR="00A8666B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C03CB5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C03CB5">
              <w:rPr>
                <w:sz w:val="24"/>
              </w:rPr>
              <w:t>4</w:t>
            </w:r>
          </w:p>
        </w:tc>
        <w:tc>
          <w:tcPr>
            <w:tcW w:w="1012" w:type="dxa"/>
          </w:tcPr>
          <w:p w14:paraId="65474242" w14:textId="6E51E041" w:rsidR="00A8666B" w:rsidRDefault="00000000">
            <w:pPr>
              <w:pStyle w:val="TableParagraph"/>
              <w:spacing w:line="276" w:lineRule="exact"/>
              <w:ind w:left="107" w:right="182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</w:tc>
        <w:tc>
          <w:tcPr>
            <w:tcW w:w="415" w:type="dxa"/>
          </w:tcPr>
          <w:p w14:paraId="79C5D70F" w14:textId="77777777" w:rsidR="00A8666B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23" w:type="dxa"/>
          </w:tcPr>
          <w:p w14:paraId="35D848AB" w14:textId="77777777" w:rsidR="00A8666B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129" w:type="dxa"/>
          </w:tcPr>
          <w:p w14:paraId="4568A974" w14:textId="6FFD5AB9" w:rsidR="00A8666B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 w:rsidR="00712B16">
              <w:rPr>
                <w:sz w:val="24"/>
              </w:rPr>
              <w:t>6</w:t>
            </w:r>
          </w:p>
        </w:tc>
      </w:tr>
      <w:tr w:rsidR="00A8666B" w14:paraId="7A4FF3EA" w14:textId="77777777" w:rsidTr="002F06E6">
        <w:trPr>
          <w:trHeight w:val="827"/>
        </w:trPr>
        <w:tc>
          <w:tcPr>
            <w:tcW w:w="2098" w:type="dxa"/>
          </w:tcPr>
          <w:p w14:paraId="4C99B217" w14:textId="77777777" w:rsidR="00A8666B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607" w:type="dxa"/>
          </w:tcPr>
          <w:p w14:paraId="3F51E9AF" w14:textId="77777777" w:rsidR="00A8666B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2684" w:type="dxa"/>
            <w:gridSpan w:val="2"/>
          </w:tcPr>
          <w:p w14:paraId="447EA36F" w14:textId="77777777" w:rsidR="00A8666B" w:rsidRDefault="00000000">
            <w:pPr>
              <w:pStyle w:val="TableParagraph"/>
              <w:ind w:left="107" w:right="23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427" w:type="dxa"/>
            <w:gridSpan w:val="2"/>
          </w:tcPr>
          <w:p w14:paraId="4950B064" w14:textId="77777777" w:rsidR="00A8666B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552" w:type="dxa"/>
            <w:gridSpan w:val="2"/>
          </w:tcPr>
          <w:p w14:paraId="378BC8B7" w14:textId="40AC1A8A" w:rsidR="00A8666B" w:rsidRPr="00CF1135" w:rsidRDefault="00000000" w:rsidP="00CF1135">
            <w:pPr>
              <w:pStyle w:val="TableParagraph"/>
              <w:spacing w:line="273" w:lineRule="exact"/>
              <w:ind w:left="107"/>
              <w:rPr>
                <w:b/>
              </w:rPr>
            </w:pPr>
            <w:r w:rsidRPr="00CF1135">
              <w:rPr>
                <w:b/>
              </w:rPr>
              <w:t>Лекційні</w:t>
            </w:r>
            <w:r w:rsidRPr="00CF1135">
              <w:rPr>
                <w:b/>
                <w:spacing w:val="-2"/>
              </w:rPr>
              <w:t xml:space="preserve"> </w:t>
            </w:r>
            <w:r w:rsidRPr="00CF1135">
              <w:rPr>
                <w:b/>
              </w:rPr>
              <w:t>заняття –</w:t>
            </w:r>
            <w:r w:rsidR="00C03CB5" w:rsidRPr="00CF1135">
              <w:rPr>
                <w:b/>
              </w:rPr>
              <w:t xml:space="preserve">  </w:t>
            </w:r>
            <w:r w:rsidR="00E85DDA" w:rsidRPr="00CF1135">
              <w:rPr>
                <w:b/>
              </w:rPr>
              <w:t>3</w:t>
            </w:r>
            <w:r w:rsidRPr="00CF1135">
              <w:rPr>
                <w:b/>
              </w:rPr>
              <w:t>2</w:t>
            </w:r>
          </w:p>
          <w:p w14:paraId="089FECE6" w14:textId="482C4B54" w:rsidR="00A8666B" w:rsidRDefault="00000000" w:rsidP="00CF1135">
            <w:pPr>
              <w:pStyle w:val="TableParagraph"/>
              <w:spacing w:line="270" w:lineRule="atLeast"/>
              <w:ind w:left="107"/>
              <w:rPr>
                <w:b/>
                <w:sz w:val="24"/>
              </w:rPr>
            </w:pPr>
            <w:r w:rsidRPr="00CF1135">
              <w:rPr>
                <w:b/>
              </w:rPr>
              <w:t xml:space="preserve">Практичні заняття </w:t>
            </w:r>
            <w:r w:rsidR="00E85DDA" w:rsidRPr="00CF1135">
              <w:rPr>
                <w:b/>
              </w:rPr>
              <w:t>- 16</w:t>
            </w:r>
            <w:r w:rsidRPr="00CF1135">
              <w:rPr>
                <w:b/>
                <w:spacing w:val="-57"/>
              </w:rPr>
              <w:t xml:space="preserve"> </w:t>
            </w:r>
            <w:r w:rsidRPr="00CF1135">
              <w:rPr>
                <w:b/>
              </w:rPr>
              <w:t>Самостійна</w:t>
            </w:r>
            <w:r w:rsidRPr="00CF1135">
              <w:rPr>
                <w:b/>
                <w:spacing w:val="-4"/>
              </w:rPr>
              <w:t xml:space="preserve"> </w:t>
            </w:r>
            <w:r w:rsidRPr="00CF1135">
              <w:rPr>
                <w:b/>
              </w:rPr>
              <w:t>робота</w:t>
            </w:r>
            <w:r w:rsidRPr="00CF1135">
              <w:rPr>
                <w:b/>
                <w:spacing w:val="-2"/>
              </w:rPr>
              <w:t xml:space="preserve"> </w:t>
            </w:r>
            <w:r w:rsidRPr="00CF1135">
              <w:rPr>
                <w:b/>
              </w:rPr>
              <w:t>–</w:t>
            </w:r>
            <w:r w:rsidRPr="00CF1135">
              <w:rPr>
                <w:b/>
                <w:spacing w:val="-3"/>
              </w:rPr>
              <w:t xml:space="preserve"> </w:t>
            </w:r>
            <w:r w:rsidRPr="00CF1135">
              <w:rPr>
                <w:b/>
              </w:rPr>
              <w:t>7</w:t>
            </w:r>
            <w:r w:rsidR="00E85DDA" w:rsidRPr="00CF1135">
              <w:rPr>
                <w:b/>
              </w:rPr>
              <w:t>2</w:t>
            </w:r>
          </w:p>
        </w:tc>
      </w:tr>
      <w:tr w:rsidR="00A8666B" w14:paraId="1721ABA1" w14:textId="77777777" w:rsidTr="00CF1135">
        <w:trPr>
          <w:trHeight w:val="275"/>
        </w:trPr>
        <w:tc>
          <w:tcPr>
            <w:tcW w:w="2098" w:type="dxa"/>
          </w:tcPr>
          <w:p w14:paraId="684D5955" w14:textId="77777777" w:rsidR="00A8666B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4718" w:type="dxa"/>
            <w:gridSpan w:val="5"/>
          </w:tcPr>
          <w:p w14:paraId="7A68FF7F" w14:textId="77777777" w:rsidR="00A8666B" w:rsidRPr="00C03CB5" w:rsidRDefault="00000000">
            <w:pPr>
              <w:pStyle w:val="TableParagraph"/>
              <w:spacing w:line="256" w:lineRule="exact"/>
              <w:rPr>
                <w:b/>
                <w:bCs/>
                <w:i/>
                <w:sz w:val="24"/>
              </w:rPr>
            </w:pPr>
            <w:r w:rsidRPr="00C03CB5">
              <w:rPr>
                <w:b/>
                <w:bCs/>
                <w:i/>
                <w:sz w:val="24"/>
              </w:rPr>
              <w:t>залік</w:t>
            </w:r>
          </w:p>
        </w:tc>
        <w:tc>
          <w:tcPr>
            <w:tcW w:w="2552" w:type="dxa"/>
            <w:gridSpan w:val="2"/>
          </w:tcPr>
          <w:p w14:paraId="291EA160" w14:textId="77777777" w:rsidR="00A8666B" w:rsidRDefault="00A8666B">
            <w:pPr>
              <w:pStyle w:val="TableParagraph"/>
              <w:ind w:left="0"/>
              <w:rPr>
                <w:sz w:val="20"/>
              </w:rPr>
            </w:pPr>
          </w:p>
        </w:tc>
      </w:tr>
      <w:tr w:rsidR="00A8666B" w14:paraId="5CB6EE0E" w14:textId="77777777" w:rsidTr="00CF1135">
        <w:trPr>
          <w:trHeight w:val="275"/>
        </w:trPr>
        <w:tc>
          <w:tcPr>
            <w:tcW w:w="4112" w:type="dxa"/>
            <w:gridSpan w:val="3"/>
          </w:tcPr>
          <w:p w14:paraId="01C20B78" w14:textId="77777777" w:rsidR="00A8666B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256" w:type="dxa"/>
            <w:gridSpan w:val="5"/>
          </w:tcPr>
          <w:p w14:paraId="0C3EB51E" w14:textId="7B6C84D8" w:rsidR="00A8666B" w:rsidRDefault="0009374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Pr="00093743">
              <w:rPr>
                <w:sz w:val="20"/>
              </w:rPr>
              <w:t>https://moodle.znu.edu.ua/course/view.php?id=</w:t>
            </w:r>
            <w:r w:rsidR="00712B16">
              <w:rPr>
                <w:sz w:val="20"/>
              </w:rPr>
              <w:t>8152</w:t>
            </w:r>
          </w:p>
        </w:tc>
      </w:tr>
      <w:tr w:rsidR="00A8666B" w14:paraId="2DC40143" w14:textId="77777777" w:rsidTr="00CF1135">
        <w:trPr>
          <w:trHeight w:val="553"/>
        </w:trPr>
        <w:tc>
          <w:tcPr>
            <w:tcW w:w="4112" w:type="dxa"/>
            <w:gridSpan w:val="3"/>
          </w:tcPr>
          <w:p w14:paraId="70D77BB8" w14:textId="77777777" w:rsidR="00A8666B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5256" w:type="dxa"/>
            <w:gridSpan w:val="5"/>
          </w:tcPr>
          <w:p w14:paraId="15B2414D" w14:textId="77777777" w:rsidR="00A8666B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Щопонеділка,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11-00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домовленістю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</w:t>
            </w:r>
            <w:proofErr w:type="spellEnd"/>
            <w:r>
              <w:rPr>
                <w:sz w:val="24"/>
              </w:rPr>
              <w:t>.</w:t>
            </w:r>
          </w:p>
          <w:p w14:paraId="727FD966" w14:textId="77777777" w:rsidR="00A8666B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поштою</w:t>
            </w:r>
          </w:p>
        </w:tc>
      </w:tr>
      <w:bookmarkEnd w:id="1"/>
    </w:tbl>
    <w:p w14:paraId="591CDFE2" w14:textId="77777777" w:rsidR="008F02AF" w:rsidRDefault="008F02AF" w:rsidP="008F02AF">
      <w:pPr>
        <w:spacing w:line="320" w:lineRule="exact"/>
        <w:ind w:left="232"/>
        <w:outlineLvl w:val="0"/>
        <w:rPr>
          <w:b/>
          <w:bCs/>
          <w:sz w:val="28"/>
          <w:szCs w:val="28"/>
        </w:rPr>
      </w:pPr>
    </w:p>
    <w:p w14:paraId="039B0DE4" w14:textId="5D066350" w:rsidR="008F02AF" w:rsidRDefault="008F02AF" w:rsidP="008F02AF">
      <w:pPr>
        <w:spacing w:line="320" w:lineRule="exact"/>
        <w:ind w:left="232" w:right="344"/>
        <w:outlineLvl w:val="0"/>
        <w:rPr>
          <w:b/>
          <w:bCs/>
          <w:sz w:val="28"/>
          <w:szCs w:val="28"/>
        </w:rPr>
      </w:pPr>
      <w:r w:rsidRPr="008F02AF">
        <w:rPr>
          <w:b/>
          <w:bCs/>
          <w:sz w:val="28"/>
          <w:szCs w:val="28"/>
        </w:rPr>
        <w:t>ОПИС</w:t>
      </w:r>
      <w:r w:rsidRPr="008F02AF">
        <w:rPr>
          <w:b/>
          <w:bCs/>
          <w:spacing w:val="-3"/>
          <w:sz w:val="28"/>
          <w:szCs w:val="28"/>
        </w:rPr>
        <w:t xml:space="preserve"> </w:t>
      </w:r>
      <w:r w:rsidRPr="008F02AF">
        <w:rPr>
          <w:b/>
          <w:bCs/>
          <w:sz w:val="28"/>
          <w:szCs w:val="28"/>
        </w:rPr>
        <w:t>КУРСУ</w:t>
      </w:r>
    </w:p>
    <w:p w14:paraId="51E390B2" w14:textId="77777777" w:rsidR="00712B16" w:rsidRPr="00712B16" w:rsidRDefault="00712B16" w:rsidP="00631F17">
      <w:pPr>
        <w:tabs>
          <w:tab w:val="left" w:pos="0"/>
        </w:tabs>
        <w:autoSpaceDE/>
        <w:autoSpaceDN/>
        <w:ind w:firstLine="709"/>
        <w:jc w:val="both"/>
        <w:rPr>
          <w:sz w:val="25"/>
          <w:szCs w:val="25"/>
          <w:lang w:eastAsia="ru-RU"/>
        </w:rPr>
      </w:pPr>
      <w:r w:rsidRPr="00712B16">
        <w:rPr>
          <w:b/>
          <w:bCs/>
          <w:sz w:val="25"/>
          <w:szCs w:val="25"/>
          <w:lang w:eastAsia="ru-RU"/>
        </w:rPr>
        <w:t xml:space="preserve">Мета курсу -  </w:t>
      </w:r>
      <w:r w:rsidRPr="00712B16">
        <w:rPr>
          <w:sz w:val="25"/>
          <w:szCs w:val="25"/>
          <w:lang w:eastAsia="ru-RU"/>
        </w:rPr>
        <w:t>формування знань про історичний розвиток господарств та економічної думки країн Європейської цивілізації для розуміння генезису та закономірностей функціонування економічних систем.</w:t>
      </w:r>
    </w:p>
    <w:p w14:paraId="2232E99D" w14:textId="77777777" w:rsidR="00712B16" w:rsidRPr="00712B16" w:rsidRDefault="00712B16" w:rsidP="00631F17">
      <w:pPr>
        <w:widowControl/>
        <w:shd w:val="clear" w:color="auto" w:fill="FFFFFF"/>
        <w:autoSpaceDE/>
        <w:autoSpaceDN/>
        <w:ind w:firstLine="709"/>
        <w:jc w:val="both"/>
        <w:rPr>
          <w:spacing w:val="2"/>
          <w:sz w:val="25"/>
          <w:szCs w:val="25"/>
          <w:lang w:eastAsia="ru-RU"/>
        </w:rPr>
      </w:pPr>
      <w:r w:rsidRPr="00712B16">
        <w:rPr>
          <w:b/>
          <w:bCs/>
          <w:sz w:val="25"/>
          <w:szCs w:val="25"/>
          <w:lang w:eastAsia="ru-RU"/>
        </w:rPr>
        <w:t xml:space="preserve">Основне завдання курсу – </w:t>
      </w:r>
      <w:r w:rsidRPr="00712B16">
        <w:rPr>
          <w:sz w:val="25"/>
          <w:szCs w:val="25"/>
          <w:lang w:eastAsia="ru-RU"/>
        </w:rPr>
        <w:t>на методологічних засадах цивілізаційної парадигми розвитку суспільства сформувати сучасне економічне мислення та світогляд здобувачів, забезпечити засвоєння ними знань і методів історичного аналізу економічних процесів.</w:t>
      </w:r>
    </w:p>
    <w:p w14:paraId="1638E38F" w14:textId="77777777" w:rsidR="00712B16" w:rsidRPr="00712B16" w:rsidRDefault="00712B16" w:rsidP="00631F17">
      <w:pPr>
        <w:tabs>
          <w:tab w:val="left" w:pos="0"/>
        </w:tabs>
        <w:autoSpaceDE/>
        <w:autoSpaceDN/>
        <w:ind w:firstLine="709"/>
        <w:jc w:val="both"/>
        <w:rPr>
          <w:snapToGrid w:val="0"/>
          <w:sz w:val="25"/>
          <w:szCs w:val="25"/>
          <w:lang w:eastAsia="ru-RU"/>
        </w:rPr>
      </w:pPr>
      <w:r w:rsidRPr="00712B16">
        <w:rPr>
          <w:snapToGrid w:val="0"/>
          <w:sz w:val="25"/>
          <w:szCs w:val="25"/>
          <w:lang w:eastAsia="ru-RU"/>
        </w:rPr>
        <w:t>Програма курсу передбачає вивчення розвитку світового господарства та його наукового відображення в економічній думці.</w:t>
      </w:r>
    </w:p>
    <w:p w14:paraId="1F7EAF48" w14:textId="77777777" w:rsidR="00712B16" w:rsidRPr="00712B16" w:rsidRDefault="00712B16" w:rsidP="00631F17">
      <w:pPr>
        <w:tabs>
          <w:tab w:val="left" w:pos="0"/>
        </w:tabs>
        <w:autoSpaceDE/>
        <w:autoSpaceDN/>
        <w:ind w:firstLine="709"/>
        <w:jc w:val="both"/>
        <w:rPr>
          <w:sz w:val="25"/>
          <w:szCs w:val="25"/>
          <w:lang w:eastAsia="ru-RU"/>
        </w:rPr>
      </w:pPr>
      <w:r w:rsidRPr="00712B16">
        <w:rPr>
          <w:snapToGrid w:val="0"/>
          <w:sz w:val="25"/>
          <w:szCs w:val="25"/>
          <w:lang w:eastAsia="ru-RU"/>
        </w:rPr>
        <w:t xml:space="preserve"> </w:t>
      </w:r>
      <w:r w:rsidRPr="00712B16">
        <w:rPr>
          <w:sz w:val="25"/>
          <w:szCs w:val="25"/>
          <w:lang w:eastAsia="ru-RU"/>
        </w:rPr>
        <w:t xml:space="preserve">Навчальний курс відповідає освітньо-кваліфікаційним вимогам до випускників. </w:t>
      </w:r>
    </w:p>
    <w:p w14:paraId="5A1717D3" w14:textId="77777777" w:rsidR="00712B16" w:rsidRPr="00712B16" w:rsidRDefault="00712B16" w:rsidP="00631F17">
      <w:pPr>
        <w:keepNext/>
        <w:widowControl/>
        <w:autoSpaceDE/>
        <w:autoSpaceDN/>
        <w:ind w:firstLine="709"/>
        <w:jc w:val="both"/>
        <w:outlineLvl w:val="2"/>
        <w:rPr>
          <w:sz w:val="25"/>
          <w:szCs w:val="25"/>
          <w:lang w:eastAsia="ru-RU"/>
        </w:rPr>
      </w:pPr>
      <w:r w:rsidRPr="00712B16">
        <w:rPr>
          <w:sz w:val="25"/>
          <w:szCs w:val="25"/>
          <w:lang w:eastAsia="ru-RU"/>
        </w:rPr>
        <w:t>Програма з курсу  “Історія економіки та економічної думки” відповідає навчальному плану підготовки бакалаврів зі спеціальностей «Міжнародна економіка</w:t>
      </w:r>
      <w:bookmarkStart w:id="2" w:name="_Hlk155141295"/>
      <w:r w:rsidRPr="00712B16">
        <w:rPr>
          <w:sz w:val="25"/>
          <w:szCs w:val="25"/>
          <w:lang w:eastAsia="ru-RU"/>
        </w:rPr>
        <w:t>», «Економічна кібернетика», «Економіка та управління ринком землі»</w:t>
      </w:r>
      <w:bookmarkEnd w:id="2"/>
      <w:r w:rsidRPr="00712B16">
        <w:rPr>
          <w:sz w:val="25"/>
          <w:szCs w:val="25"/>
          <w:lang w:eastAsia="ru-RU"/>
        </w:rPr>
        <w:t>.</w:t>
      </w:r>
    </w:p>
    <w:p w14:paraId="42F9DC1C" w14:textId="77777777" w:rsidR="00712B16" w:rsidRPr="00712B16" w:rsidRDefault="00712B16" w:rsidP="00631F17">
      <w:pPr>
        <w:widowControl/>
        <w:autoSpaceDE/>
        <w:autoSpaceDN/>
        <w:ind w:firstLine="709"/>
        <w:jc w:val="both"/>
        <w:rPr>
          <w:sz w:val="25"/>
          <w:szCs w:val="25"/>
          <w:lang w:eastAsia="ru-RU"/>
        </w:rPr>
      </w:pPr>
      <w:r w:rsidRPr="00712B16">
        <w:rPr>
          <w:sz w:val="25"/>
          <w:szCs w:val="25"/>
          <w:lang w:eastAsia="ru-RU"/>
        </w:rPr>
        <w:t xml:space="preserve">Курс “Історія економіки та економічної думки” є обов’язковою дисципліною для здобувачів вищих навчальних закладів, дає можливість вивчити  процес еволюції суспільного виробництва та економічних концепцій, ідей і поглядів, що відображають історичний процес виникнення, розвитку та зміни економічних систем. </w:t>
      </w:r>
    </w:p>
    <w:p w14:paraId="067DEB94" w14:textId="77777777" w:rsidR="00712B16" w:rsidRPr="00712B16" w:rsidRDefault="00712B16" w:rsidP="00631F17">
      <w:pPr>
        <w:widowControl/>
        <w:autoSpaceDE/>
        <w:autoSpaceDN/>
        <w:ind w:firstLine="709"/>
        <w:jc w:val="both"/>
        <w:rPr>
          <w:b/>
          <w:bCs/>
          <w:sz w:val="25"/>
          <w:szCs w:val="25"/>
          <w:lang w:eastAsia="ru-RU"/>
        </w:rPr>
      </w:pPr>
      <w:r w:rsidRPr="00712B16">
        <w:rPr>
          <w:sz w:val="25"/>
          <w:szCs w:val="25"/>
          <w:lang w:eastAsia="ru-RU"/>
        </w:rPr>
        <w:t>Курс “Історія економіки та економічної думки” розрахований на здобувачів 2 курсу спеціальностей «Міжнародна економіка», «Економічна кібернетика», «Економіка та управління ринком землі». Складається з 6 змістових модулів.</w:t>
      </w:r>
    </w:p>
    <w:p w14:paraId="0D96DE6A" w14:textId="77777777" w:rsidR="00712B16" w:rsidRPr="00631F17" w:rsidRDefault="00712B16" w:rsidP="00631F17">
      <w:pPr>
        <w:spacing w:line="320" w:lineRule="exact"/>
        <w:ind w:firstLine="709"/>
        <w:outlineLvl w:val="0"/>
        <w:rPr>
          <w:b/>
          <w:bCs/>
          <w:sz w:val="25"/>
          <w:szCs w:val="25"/>
        </w:rPr>
      </w:pPr>
    </w:p>
    <w:p w14:paraId="37DAAB10" w14:textId="05E11B76" w:rsidR="00A8666B" w:rsidRDefault="00092D85" w:rsidP="009E7D1D">
      <w:pPr>
        <w:pStyle w:val="a3"/>
        <w:spacing w:before="1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A11D5D5" wp14:editId="38533F35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1829435" cy="7620"/>
                <wp:effectExtent l="0" t="0" r="0" b="0"/>
                <wp:wrapTopAndBottom/>
                <wp:docPr id="136547867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2CBFF9" id="Rectangle 11" o:spid="_x0000_s1026" style="position:absolute;margin-left:56.65pt;margin-top:9.5pt;width:144.05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vertAlign w:val="superscript"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змістовий</w:t>
      </w:r>
      <w:r>
        <w:rPr>
          <w:b/>
          <w:spacing w:val="-4"/>
        </w:rPr>
        <w:t xml:space="preserve"> </w:t>
      </w:r>
      <w:r>
        <w:rPr>
          <w:b/>
        </w:rPr>
        <w:t>модуль</w:t>
      </w:r>
      <w:r>
        <w:rPr>
          <w:b/>
          <w:spacing w:val="-2"/>
        </w:rPr>
        <w:t xml:space="preserve"> </w:t>
      </w:r>
      <w:r>
        <w:rPr>
          <w:b/>
        </w:rPr>
        <w:t>=</w:t>
      </w:r>
      <w:r>
        <w:rPr>
          <w:b/>
          <w:spacing w:val="-2"/>
        </w:rPr>
        <w:t xml:space="preserve"> </w:t>
      </w:r>
      <w:r>
        <w:rPr>
          <w:b/>
        </w:rPr>
        <w:t>15</w:t>
      </w:r>
      <w:r>
        <w:rPr>
          <w:b/>
          <w:spacing w:val="-5"/>
        </w:rPr>
        <w:t xml:space="preserve"> </w:t>
      </w:r>
      <w:r>
        <w:rPr>
          <w:b/>
        </w:rPr>
        <w:t>годин</w:t>
      </w:r>
      <w:r>
        <w:rPr>
          <w:b/>
          <w:spacing w:val="-1"/>
        </w:rPr>
        <w:t xml:space="preserve"> </w:t>
      </w:r>
      <w:r>
        <w:rPr>
          <w:b/>
        </w:rPr>
        <w:t>(0,5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кредита</w:t>
      </w:r>
      <w:proofErr w:type="spellEnd"/>
      <w:r>
        <w:rPr>
          <w:b/>
        </w:rPr>
        <w:t xml:space="preserve"> EСTS)</w:t>
      </w:r>
    </w:p>
    <w:p w14:paraId="5AE145D9" w14:textId="77777777" w:rsidR="00A8666B" w:rsidRDefault="00A8666B">
      <w:pPr>
        <w:sectPr w:rsidR="00A8666B" w:rsidSect="00631F17">
          <w:headerReference w:type="default" r:id="rId8"/>
          <w:type w:val="continuous"/>
          <w:pgSz w:w="11910" w:h="16840"/>
          <w:pgMar w:top="1134" w:right="850" w:bottom="1134" w:left="1701" w:header="719" w:footer="708" w:gutter="0"/>
          <w:pgNumType w:start="1"/>
          <w:cols w:space="720"/>
          <w:docGrid w:linePitch="299"/>
        </w:sectPr>
      </w:pPr>
    </w:p>
    <w:p w14:paraId="0F418926" w14:textId="77777777" w:rsidR="00A8666B" w:rsidRDefault="00A8666B">
      <w:pPr>
        <w:pStyle w:val="a3"/>
        <w:spacing w:before="10"/>
        <w:rPr>
          <w:b/>
          <w:sz w:val="8"/>
        </w:rPr>
      </w:pPr>
    </w:p>
    <w:p w14:paraId="60373F2F" w14:textId="2930ABAA" w:rsidR="00A8666B" w:rsidRDefault="00A8666B">
      <w:pPr>
        <w:pStyle w:val="a3"/>
        <w:spacing w:line="20" w:lineRule="exact"/>
        <w:ind w:left="830"/>
        <w:rPr>
          <w:sz w:val="2"/>
        </w:rPr>
      </w:pPr>
    </w:p>
    <w:p w14:paraId="0F2573B3" w14:textId="1D42F145" w:rsidR="00CF1135" w:rsidRDefault="00CF1135">
      <w:pPr>
        <w:pStyle w:val="1"/>
        <w:spacing w:line="316" w:lineRule="exact"/>
        <w:jc w:val="both"/>
      </w:pPr>
    </w:p>
    <w:p w14:paraId="2C832CFD" w14:textId="226429D1" w:rsidR="00CF1135" w:rsidRDefault="00CF1135">
      <w:pPr>
        <w:pStyle w:val="1"/>
        <w:spacing w:line="316" w:lineRule="exact"/>
        <w:jc w:val="both"/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7A4F1AB" wp14:editId="0DD8168C">
                <wp:extent cx="5715000" cy="6350"/>
                <wp:effectExtent l="12700" t="1905" r="6350" b="10795"/>
                <wp:docPr id="115587299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61567933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EE795F" id="Group 9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">
                <v:line id="Line 10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" strokeweight=".48pt"/>
                <w10:anchorlock/>
              </v:group>
            </w:pict>
          </mc:Fallback>
        </mc:AlternateContent>
      </w:r>
    </w:p>
    <w:p w14:paraId="427FD9BF" w14:textId="2AD445B6" w:rsidR="00A8666B" w:rsidRDefault="00000000">
      <w:pPr>
        <w:pStyle w:val="1"/>
        <w:spacing w:line="316" w:lineRule="exact"/>
        <w:jc w:val="both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1"/>
        </w:rPr>
        <w:t xml:space="preserve"> </w:t>
      </w:r>
      <w:r>
        <w:t>РЕСУРСИ</w:t>
      </w:r>
    </w:p>
    <w:p w14:paraId="3DD14EE7" w14:textId="1EF99AE6" w:rsidR="00A8666B" w:rsidRDefault="00000000">
      <w:pPr>
        <w:pStyle w:val="a3"/>
        <w:ind w:left="232" w:right="106"/>
        <w:jc w:val="both"/>
      </w:pPr>
      <w:r>
        <w:t>Презентації</w:t>
      </w:r>
      <w:r>
        <w:rPr>
          <w:spacing w:val="1"/>
        </w:rPr>
        <w:t xml:space="preserve"> </w:t>
      </w:r>
      <w:r>
        <w:t>лекцій,</w:t>
      </w:r>
      <w:r>
        <w:rPr>
          <w:spacing w:val="1"/>
        </w:rPr>
        <w:t xml:space="preserve"> </w:t>
      </w:r>
      <w:r>
        <w:t>плани</w:t>
      </w:r>
      <w:r>
        <w:rPr>
          <w:spacing w:val="1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занять,</w:t>
      </w:r>
      <w:r>
        <w:rPr>
          <w:spacing w:val="1"/>
        </w:rPr>
        <w:t xml:space="preserve"> </w:t>
      </w:r>
      <w:r>
        <w:t>методичні</w:t>
      </w:r>
      <w:r>
        <w:rPr>
          <w:spacing w:val="1"/>
        </w:rPr>
        <w:t xml:space="preserve"> </w:t>
      </w:r>
      <w:r>
        <w:t>рекомендації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індивідуальних</w:t>
      </w:r>
      <w:r>
        <w:rPr>
          <w:spacing w:val="1"/>
        </w:rPr>
        <w:t xml:space="preserve"> </w:t>
      </w:r>
      <w:r>
        <w:t>дослідницьких</w:t>
      </w:r>
      <w:r>
        <w:rPr>
          <w:spacing w:val="1"/>
        </w:rPr>
        <w:t xml:space="preserve"> </w:t>
      </w:r>
      <w:r>
        <w:t>завдань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групових</w:t>
      </w:r>
      <w:r>
        <w:rPr>
          <w:spacing w:val="1"/>
        </w:rPr>
        <w:t xml:space="preserve"> </w:t>
      </w:r>
      <w:r>
        <w:t>творчих</w:t>
      </w:r>
      <w:r>
        <w:rPr>
          <w:spacing w:val="1"/>
        </w:rPr>
        <w:t xml:space="preserve"> </w:t>
      </w:r>
      <w:r>
        <w:t>проектів</w:t>
      </w:r>
      <w:r>
        <w:rPr>
          <w:spacing w:val="1"/>
        </w:rPr>
        <w:t xml:space="preserve"> </w:t>
      </w:r>
      <w:r>
        <w:t>розміщені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платформі</w:t>
      </w:r>
      <w:r>
        <w:rPr>
          <w:spacing w:val="-57"/>
        </w:rPr>
        <w:t xml:space="preserve"> </w:t>
      </w:r>
      <w:proofErr w:type="spellStart"/>
      <w:r>
        <w:t>Moodle</w:t>
      </w:r>
      <w:proofErr w:type="spellEnd"/>
      <w:r>
        <w:t xml:space="preserve">: </w:t>
      </w:r>
      <w:hyperlink r:id="rId9" w:history="1">
        <w:r w:rsidR="00712B16" w:rsidRPr="002063B5">
          <w:rPr>
            <w:rStyle w:val="a5"/>
          </w:rPr>
          <w:t>https://moodle.znu.edu.ua/course/view.php?id=</w:t>
        </w:r>
      </w:hyperlink>
      <w:r w:rsidR="00712B16">
        <w:rPr>
          <w:rStyle w:val="a5"/>
        </w:rPr>
        <w:t>8152</w:t>
      </w:r>
    </w:p>
    <w:p w14:paraId="293108A5" w14:textId="77777777" w:rsidR="00CF1135" w:rsidRDefault="00CF1135">
      <w:pPr>
        <w:pStyle w:val="1"/>
        <w:spacing w:before="4"/>
        <w:jc w:val="both"/>
      </w:pPr>
    </w:p>
    <w:p w14:paraId="21CCB795" w14:textId="4FEBEEB2" w:rsidR="00A8666B" w:rsidRDefault="00000000">
      <w:pPr>
        <w:pStyle w:val="1"/>
        <w:spacing w:before="4"/>
        <w:jc w:val="both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14:paraId="45AB836E" w14:textId="77777777" w:rsidR="00A8666B" w:rsidRDefault="00000000">
      <w:pPr>
        <w:pStyle w:val="3"/>
        <w:spacing w:before="65"/>
        <w:rPr>
          <w:u w:val="none"/>
        </w:rPr>
      </w:pPr>
      <w:r>
        <w:rPr>
          <w:u w:val="thick"/>
        </w:rPr>
        <w:t>Поточні</w:t>
      </w:r>
      <w:r>
        <w:rPr>
          <w:spacing w:val="-1"/>
          <w:u w:val="thick"/>
        </w:rPr>
        <w:t xml:space="preserve"> </w:t>
      </w:r>
      <w:r>
        <w:rPr>
          <w:u w:val="thick"/>
        </w:rPr>
        <w:t>контрольні заходи:</w:t>
      </w:r>
    </w:p>
    <w:p w14:paraId="5FDDE48E" w14:textId="77777777" w:rsidR="00A8666B" w:rsidRDefault="00000000">
      <w:pPr>
        <w:spacing w:line="274" w:lineRule="exact"/>
        <w:ind w:left="232"/>
        <w:rPr>
          <w:sz w:val="24"/>
        </w:rPr>
      </w:pPr>
      <w:r>
        <w:rPr>
          <w:sz w:val="24"/>
        </w:rPr>
        <w:t>Поточний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такі </w:t>
      </w:r>
      <w:r>
        <w:rPr>
          <w:b/>
          <w:i/>
          <w:sz w:val="24"/>
        </w:rPr>
        <w:t>теоретичні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завдання:</w:t>
      </w:r>
    </w:p>
    <w:p w14:paraId="5E96145E" w14:textId="4C444BE7" w:rsidR="00A8666B" w:rsidRDefault="00C03CB5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spacing w:before="1"/>
        <w:ind w:right="105"/>
        <w:rPr>
          <w:sz w:val="24"/>
        </w:rPr>
      </w:pPr>
      <w:r>
        <w:rPr>
          <w:sz w:val="24"/>
        </w:rPr>
        <w:t>усне</w:t>
      </w:r>
      <w:r>
        <w:rPr>
          <w:spacing w:val="60"/>
          <w:sz w:val="24"/>
        </w:rPr>
        <w:t xml:space="preserve"> </w:t>
      </w:r>
      <w:r>
        <w:rPr>
          <w:sz w:val="24"/>
        </w:rPr>
        <w:t>опитування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2"/>
          <w:sz w:val="24"/>
        </w:rPr>
        <w:t xml:space="preserve"> </w:t>
      </w:r>
      <w:r>
        <w:rPr>
          <w:sz w:val="24"/>
        </w:rPr>
        <w:t>обговорення</w:t>
      </w:r>
      <w:r>
        <w:rPr>
          <w:spacing w:val="1"/>
          <w:sz w:val="24"/>
        </w:rPr>
        <w:t xml:space="preserve"> </w:t>
      </w:r>
      <w:r>
        <w:rPr>
          <w:sz w:val="24"/>
        </w:rPr>
        <w:t>джерел</w:t>
      </w:r>
      <w:r>
        <w:rPr>
          <w:spacing w:val="1"/>
          <w:sz w:val="24"/>
        </w:rPr>
        <w:t xml:space="preserve"> </w:t>
      </w:r>
      <w:r>
        <w:rPr>
          <w:sz w:val="24"/>
        </w:rPr>
        <w:t>наукової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професійної</w:t>
      </w:r>
      <w:r>
        <w:rPr>
          <w:spacing w:val="59"/>
          <w:sz w:val="24"/>
        </w:rPr>
        <w:t xml:space="preserve"> </w:t>
      </w:r>
      <w:r>
        <w:rPr>
          <w:sz w:val="24"/>
        </w:rPr>
        <w:t>літератури</w:t>
      </w:r>
      <w:r>
        <w:rPr>
          <w:spacing w:val="2"/>
          <w:sz w:val="24"/>
        </w:rPr>
        <w:t xml:space="preserve"> </w:t>
      </w:r>
      <w:r>
        <w:rPr>
          <w:sz w:val="24"/>
        </w:rPr>
        <w:t>(статті,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презентації,</w:t>
      </w:r>
      <w:r>
        <w:rPr>
          <w:spacing w:val="-4"/>
          <w:sz w:val="24"/>
        </w:rPr>
        <w:t xml:space="preserve"> </w:t>
      </w:r>
      <w:r>
        <w:rPr>
          <w:sz w:val="24"/>
        </w:rPr>
        <w:t>тези,</w:t>
      </w:r>
      <w:r>
        <w:rPr>
          <w:spacing w:val="-3"/>
          <w:sz w:val="24"/>
        </w:rPr>
        <w:t xml:space="preserve"> </w:t>
      </w:r>
      <w:r>
        <w:rPr>
          <w:sz w:val="24"/>
        </w:rPr>
        <w:t>підручники).</w:t>
      </w:r>
    </w:p>
    <w:p w14:paraId="3E9852DC" w14:textId="59C94494" w:rsidR="00A8666B" w:rsidRDefault="00C03CB5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ind w:left="232" w:right="3470" w:firstLine="360"/>
        <w:rPr>
          <w:sz w:val="24"/>
        </w:rPr>
      </w:pPr>
      <w:r>
        <w:rPr>
          <w:sz w:val="24"/>
        </w:rPr>
        <w:t>короткі</w:t>
      </w:r>
      <w:r>
        <w:rPr>
          <w:spacing w:val="-4"/>
          <w:sz w:val="24"/>
        </w:rPr>
        <w:t xml:space="preserve"> </w:t>
      </w:r>
      <w:r>
        <w:rPr>
          <w:sz w:val="24"/>
        </w:rPr>
        <w:t>тести/контрольні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пройденим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матеріалом.</w:t>
      </w:r>
      <w:r>
        <w:rPr>
          <w:spacing w:val="-57"/>
          <w:sz w:val="24"/>
        </w:rPr>
        <w:t xml:space="preserve"> </w:t>
      </w:r>
      <w:r>
        <w:rPr>
          <w:sz w:val="24"/>
        </w:rPr>
        <w:t>Поточний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2"/>
          <w:sz w:val="24"/>
        </w:rPr>
        <w:t xml:space="preserve"> </w:t>
      </w:r>
      <w:r>
        <w:rPr>
          <w:sz w:val="24"/>
        </w:rPr>
        <w:t>такі</w:t>
      </w:r>
      <w:r>
        <w:rPr>
          <w:spacing w:val="3"/>
          <w:sz w:val="24"/>
        </w:rPr>
        <w:t xml:space="preserve"> </w:t>
      </w:r>
      <w:r>
        <w:rPr>
          <w:b/>
          <w:i/>
          <w:sz w:val="24"/>
        </w:rPr>
        <w:t>практичні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завдання:</w:t>
      </w:r>
    </w:p>
    <w:p w14:paraId="74AF8D4C" w14:textId="4216EFE8" w:rsidR="00A8666B" w:rsidRDefault="00C03CB5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обґрунтування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ситуаційних</w:t>
      </w:r>
      <w:r>
        <w:rPr>
          <w:spacing w:val="-7"/>
          <w:sz w:val="24"/>
        </w:rPr>
        <w:t xml:space="preserve"> </w:t>
      </w:r>
      <w:r>
        <w:rPr>
          <w:sz w:val="24"/>
        </w:rPr>
        <w:t>завдань.</w:t>
      </w:r>
    </w:p>
    <w:p w14:paraId="0DCC927A" w14:textId="31CD7259" w:rsidR="00A8666B" w:rsidRDefault="00C03CB5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ind w:hanging="361"/>
        <w:rPr>
          <w:sz w:val="24"/>
        </w:rPr>
      </w:pPr>
      <w:r>
        <w:rPr>
          <w:sz w:val="24"/>
        </w:rPr>
        <w:t>презентація</w:t>
      </w:r>
      <w:r>
        <w:rPr>
          <w:spacing w:val="-6"/>
          <w:sz w:val="24"/>
        </w:rPr>
        <w:t xml:space="preserve"> </w:t>
      </w:r>
      <w:r>
        <w:rPr>
          <w:sz w:val="24"/>
        </w:rPr>
        <w:t>власних</w:t>
      </w:r>
      <w:r>
        <w:rPr>
          <w:spacing w:val="-3"/>
          <w:sz w:val="24"/>
        </w:rPr>
        <w:t xml:space="preserve"> </w:t>
      </w:r>
      <w:r>
        <w:rPr>
          <w:sz w:val="24"/>
        </w:rPr>
        <w:t>досліджень.</w:t>
      </w:r>
    </w:p>
    <w:p w14:paraId="7C1BFB27" w14:textId="77777777" w:rsidR="00A8666B" w:rsidRDefault="00000000">
      <w:pPr>
        <w:pStyle w:val="3"/>
        <w:spacing w:before="75"/>
        <w:rPr>
          <w:u w:val="none"/>
        </w:rPr>
      </w:pPr>
      <w:r>
        <w:rPr>
          <w:u w:val="thick"/>
        </w:rPr>
        <w:t>Підсумкові</w:t>
      </w:r>
      <w:r>
        <w:rPr>
          <w:spacing w:val="-4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заходи:</w:t>
      </w:r>
    </w:p>
    <w:p w14:paraId="587F0725" w14:textId="24D66D76" w:rsidR="00A8666B" w:rsidRDefault="00000000">
      <w:pPr>
        <w:pStyle w:val="a3"/>
        <w:ind w:left="232" w:right="104" w:firstLine="283"/>
        <w:jc w:val="both"/>
      </w:pPr>
      <w:r>
        <w:rPr>
          <w:b/>
          <w:i/>
        </w:rPr>
        <w:t xml:space="preserve">Теоретичний підсумковий контроль </w:t>
      </w:r>
      <w:r>
        <w:rPr>
          <w:i/>
        </w:rPr>
        <w:t>(</w:t>
      </w:r>
      <w:proofErr w:type="spellStart"/>
      <w:r>
        <w:rPr>
          <w:i/>
        </w:rPr>
        <w:t>max</w:t>
      </w:r>
      <w:proofErr w:type="spellEnd"/>
      <w:r>
        <w:rPr>
          <w:i/>
        </w:rPr>
        <w:t xml:space="preserve"> 20 балів) </w:t>
      </w:r>
      <w:r>
        <w:t>– виконання залікової роботи. Залікова</w:t>
      </w:r>
      <w:r>
        <w:rPr>
          <w:spacing w:val="1"/>
        </w:rPr>
        <w:t xml:space="preserve"> </w:t>
      </w:r>
      <w:r>
        <w:t>робота містить 20 тестових завдань, кожне з яких оцінюється в 1 бал (проводиться онлайн на</w:t>
      </w:r>
      <w:r>
        <w:rPr>
          <w:spacing w:val="1"/>
        </w:rPr>
        <w:t xml:space="preserve"> </w:t>
      </w:r>
      <w:r>
        <w:t xml:space="preserve">платформі </w:t>
      </w:r>
      <w:proofErr w:type="spellStart"/>
      <w:r>
        <w:t>Moodle</w:t>
      </w:r>
      <w:proofErr w:type="spellEnd"/>
      <w:r>
        <w:t>). Перелік питань, за якими складено тестові завдання, див. на сторінці курсу у</w:t>
      </w:r>
      <w:r>
        <w:rPr>
          <w:spacing w:val="1"/>
        </w:rPr>
        <w:t xml:space="preserve"> </w:t>
      </w:r>
      <w:proofErr w:type="spellStart"/>
      <w:r>
        <w:t>Moodle</w:t>
      </w:r>
      <w:proofErr w:type="spellEnd"/>
      <w:r>
        <w:t>: https://moodle.znu.edu.ua/course/view.php?id=</w:t>
      </w:r>
      <w:r w:rsidR="00712B16">
        <w:t>8152</w:t>
      </w:r>
    </w:p>
    <w:p w14:paraId="1C41F993" w14:textId="6316141D" w:rsidR="00A8666B" w:rsidRDefault="00000000">
      <w:pPr>
        <w:pStyle w:val="a3"/>
        <w:spacing w:after="6"/>
        <w:ind w:left="232" w:right="102" w:firstLine="283"/>
        <w:jc w:val="both"/>
      </w:pPr>
      <w:r>
        <w:rPr>
          <w:b/>
          <w:i/>
        </w:rPr>
        <w:t xml:space="preserve">Захист індивідуального завдання </w:t>
      </w:r>
      <w:r>
        <w:rPr>
          <w:i/>
        </w:rPr>
        <w:t>(</w:t>
      </w:r>
      <w:proofErr w:type="spellStart"/>
      <w:r>
        <w:rPr>
          <w:i/>
        </w:rPr>
        <w:t>max</w:t>
      </w:r>
      <w:proofErr w:type="spellEnd"/>
      <w:r>
        <w:rPr>
          <w:i/>
        </w:rPr>
        <w:t xml:space="preserve"> 20 балів). </w:t>
      </w:r>
      <w:r>
        <w:t>Індивідуальне завдання з «</w:t>
      </w:r>
      <w:r w:rsidR="00E85DDA">
        <w:t xml:space="preserve">Історія </w:t>
      </w:r>
      <w:r>
        <w:t>земель</w:t>
      </w:r>
      <w:r w:rsidR="00E85DDA">
        <w:t>них відносин</w:t>
      </w:r>
      <w:r>
        <w:t>»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підготовку</w:t>
      </w:r>
      <w:r>
        <w:rPr>
          <w:spacing w:val="1"/>
        </w:rPr>
        <w:t xml:space="preserve"> </w:t>
      </w:r>
      <w:r>
        <w:t>доповіді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презентації</w:t>
      </w:r>
      <w:r>
        <w:rPr>
          <w:spacing w:val="1"/>
        </w:rPr>
        <w:t xml:space="preserve"> </w:t>
      </w:r>
      <w:r>
        <w:t>щодо</w:t>
      </w:r>
      <w:r>
        <w:rPr>
          <w:spacing w:val="1"/>
        </w:rPr>
        <w:t xml:space="preserve"> </w:t>
      </w:r>
      <w:r>
        <w:t>сучасних</w:t>
      </w:r>
      <w:r>
        <w:rPr>
          <w:spacing w:val="1"/>
        </w:rPr>
        <w:t xml:space="preserve"> </w:t>
      </w:r>
      <w:r>
        <w:t>методів</w:t>
      </w:r>
      <w:r>
        <w:rPr>
          <w:spacing w:val="1"/>
        </w:rPr>
        <w:t xml:space="preserve"> </w:t>
      </w:r>
      <w:r>
        <w:t>раціонального</w:t>
      </w:r>
      <w:r>
        <w:rPr>
          <w:spacing w:val="1"/>
        </w:rPr>
        <w:t xml:space="preserve"> </w:t>
      </w:r>
      <w:r>
        <w:t>використання</w:t>
      </w:r>
      <w:r>
        <w:rPr>
          <w:spacing w:val="1"/>
        </w:rPr>
        <w:t xml:space="preserve"> </w:t>
      </w:r>
      <w:r>
        <w:t>ресурсів</w:t>
      </w:r>
      <w:r>
        <w:rPr>
          <w:spacing w:val="1"/>
        </w:rPr>
        <w:t xml:space="preserve"> </w:t>
      </w:r>
      <w:r>
        <w:t>агросфери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досягнення</w:t>
      </w:r>
      <w:r>
        <w:rPr>
          <w:spacing w:val="1"/>
        </w:rPr>
        <w:t xml:space="preserve"> </w:t>
      </w:r>
      <w:r>
        <w:t>сталого</w:t>
      </w:r>
      <w:r>
        <w:rPr>
          <w:spacing w:val="1"/>
        </w:rPr>
        <w:t xml:space="preserve"> </w:t>
      </w:r>
      <w:r>
        <w:t>розвитку</w:t>
      </w:r>
      <w:r>
        <w:rPr>
          <w:spacing w:val="1"/>
        </w:rPr>
        <w:t xml:space="preserve"> </w:t>
      </w:r>
      <w:r>
        <w:t>сільських</w:t>
      </w:r>
      <w:r>
        <w:rPr>
          <w:spacing w:val="8"/>
        </w:rPr>
        <w:t xml:space="preserve"> </w:t>
      </w:r>
      <w:r>
        <w:t>територій.</w:t>
      </w:r>
      <w:r>
        <w:rPr>
          <w:spacing w:val="9"/>
        </w:rPr>
        <w:t xml:space="preserve"> </w:t>
      </w:r>
      <w:r>
        <w:t>Захист</w:t>
      </w:r>
      <w:r>
        <w:rPr>
          <w:spacing w:val="7"/>
        </w:rPr>
        <w:t xml:space="preserve"> </w:t>
      </w:r>
      <w:r>
        <w:t>відбувається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практичному</w:t>
      </w:r>
      <w:r>
        <w:rPr>
          <w:spacing w:val="2"/>
        </w:rPr>
        <w:t xml:space="preserve"> </w:t>
      </w:r>
      <w:r>
        <w:t>занятті.</w:t>
      </w:r>
      <w:r>
        <w:rPr>
          <w:spacing w:val="9"/>
        </w:rPr>
        <w:t xml:space="preserve"> </w:t>
      </w:r>
      <w:r>
        <w:t>З</w:t>
      </w:r>
      <w:r>
        <w:rPr>
          <w:spacing w:val="6"/>
        </w:rPr>
        <w:t xml:space="preserve"> </w:t>
      </w:r>
      <w:r>
        <w:t>методичними</w:t>
      </w:r>
      <w:r>
        <w:rPr>
          <w:spacing w:val="9"/>
        </w:rPr>
        <w:t xml:space="preserve"> </w:t>
      </w:r>
      <w:r>
        <w:t>рекомендаціями</w:t>
      </w:r>
      <w:r>
        <w:rPr>
          <w:spacing w:val="-57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вимогами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ознайомитись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сторінці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proofErr w:type="spellStart"/>
      <w:r>
        <w:t>Moodle</w:t>
      </w:r>
      <w:proofErr w:type="spellEnd"/>
      <w:r>
        <w:t>:</w:t>
      </w:r>
      <w:r>
        <w:rPr>
          <w:spacing w:val="-1"/>
        </w:rPr>
        <w:t xml:space="preserve"> </w:t>
      </w:r>
      <w:hyperlink r:id="rId10" w:history="1">
        <w:r w:rsidR="00CF1135" w:rsidRPr="002063B5">
          <w:rPr>
            <w:rStyle w:val="a5"/>
          </w:rPr>
          <w:t>https://moodle.znu.edu.ua/course/view.php?id=8152</w:t>
        </w:r>
      </w:hyperlink>
    </w:p>
    <w:p w14:paraId="3A36B0D5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031566ED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7713FCC1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735B2CBA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3C9FD5C0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282EB9F9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7F64A8B4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138FAE7C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5F36A107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35105825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0DE20CB8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339231A4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7C6F3F5D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4A7ED801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2630E7D5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0F816647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398DCC4A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136372C8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009B3090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69E48CE1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3E12F6DF" w14:textId="77777777" w:rsidR="00CF1135" w:rsidRDefault="00CF1135">
      <w:pPr>
        <w:pStyle w:val="a3"/>
        <w:spacing w:after="6"/>
        <w:ind w:left="232" w:right="102" w:firstLine="283"/>
        <w:jc w:val="both"/>
        <w:rPr>
          <w:rStyle w:val="a5"/>
        </w:rPr>
      </w:pPr>
    </w:p>
    <w:p w14:paraId="09840D73" w14:textId="77777777" w:rsidR="00CF1135" w:rsidRDefault="00CF1135">
      <w:pPr>
        <w:pStyle w:val="a3"/>
        <w:spacing w:after="6"/>
        <w:ind w:left="232" w:right="102" w:firstLine="283"/>
        <w:jc w:val="both"/>
      </w:pPr>
    </w:p>
    <w:tbl>
      <w:tblPr>
        <w:tblW w:w="94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4650"/>
        <w:gridCol w:w="1625"/>
        <w:gridCol w:w="1701"/>
      </w:tblGrid>
      <w:tr w:rsidR="009E7D1D" w:rsidRPr="009E7D1D" w14:paraId="2A02BB0F" w14:textId="77777777" w:rsidTr="00EA76FC">
        <w:trPr>
          <w:trHeight w:val="829"/>
        </w:trPr>
        <w:tc>
          <w:tcPr>
            <w:tcW w:w="6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A9A6" w14:textId="77777777" w:rsidR="009E7D1D" w:rsidRPr="009E7D1D" w:rsidRDefault="009E7D1D" w:rsidP="009E7D1D">
            <w:pPr>
              <w:spacing w:before="4"/>
              <w:rPr>
                <w:rFonts w:ascii="Cambria"/>
                <w:b/>
                <w:sz w:val="23"/>
              </w:rPr>
            </w:pPr>
            <w:bookmarkStart w:id="3" w:name="_Hlk155447967"/>
          </w:p>
          <w:p w14:paraId="48B325BD" w14:textId="77777777" w:rsidR="009E7D1D" w:rsidRPr="009E7D1D" w:rsidRDefault="009E7D1D" w:rsidP="009E7D1D">
            <w:pPr>
              <w:ind w:left="2026" w:right="2011"/>
              <w:jc w:val="center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Контрольний</w:t>
            </w:r>
            <w:r w:rsidRPr="009E7D1D">
              <w:rPr>
                <w:b/>
                <w:spacing w:val="-3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захід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94CF" w14:textId="77777777" w:rsidR="009E7D1D" w:rsidRPr="00CF1135" w:rsidRDefault="009E7D1D" w:rsidP="00CF1135">
            <w:pPr>
              <w:ind w:left="71" w:right="132"/>
              <w:jc w:val="both"/>
              <w:rPr>
                <w:b/>
                <w:sz w:val="20"/>
                <w:szCs w:val="20"/>
              </w:rPr>
            </w:pPr>
            <w:r w:rsidRPr="00CF1135">
              <w:rPr>
                <w:b/>
                <w:sz w:val="20"/>
                <w:szCs w:val="20"/>
              </w:rPr>
              <w:t>Термін</w:t>
            </w:r>
            <w:r w:rsidRPr="00CF1135">
              <w:rPr>
                <w:b/>
                <w:spacing w:val="1"/>
                <w:sz w:val="20"/>
                <w:szCs w:val="20"/>
              </w:rPr>
              <w:t xml:space="preserve"> </w:t>
            </w:r>
            <w:r w:rsidRPr="00CF1135">
              <w:rPr>
                <w:b/>
                <w:sz w:val="20"/>
                <w:szCs w:val="20"/>
              </w:rPr>
              <w:t>виконання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8982D" w14:textId="3D611192" w:rsidR="009E7D1D" w:rsidRPr="00CF1135" w:rsidRDefault="009E7D1D" w:rsidP="00CF1135">
            <w:pPr>
              <w:ind w:left="71" w:right="132"/>
              <w:jc w:val="both"/>
              <w:rPr>
                <w:b/>
                <w:sz w:val="20"/>
                <w:szCs w:val="20"/>
              </w:rPr>
            </w:pPr>
            <w:r w:rsidRPr="00CF1135">
              <w:rPr>
                <w:b/>
                <w:sz w:val="20"/>
                <w:szCs w:val="20"/>
              </w:rPr>
              <w:t>%</w:t>
            </w:r>
            <w:r w:rsidR="00CF1135">
              <w:rPr>
                <w:b/>
                <w:sz w:val="20"/>
                <w:szCs w:val="20"/>
              </w:rPr>
              <w:t xml:space="preserve"> </w:t>
            </w:r>
            <w:r w:rsidRPr="00CF1135">
              <w:rPr>
                <w:b/>
                <w:sz w:val="20"/>
                <w:szCs w:val="20"/>
              </w:rPr>
              <w:t>від</w:t>
            </w:r>
            <w:r w:rsidR="00CF1135">
              <w:rPr>
                <w:b/>
                <w:sz w:val="20"/>
                <w:szCs w:val="20"/>
              </w:rPr>
              <w:t xml:space="preserve"> </w:t>
            </w:r>
            <w:r w:rsidRPr="00CF1135">
              <w:rPr>
                <w:b/>
                <w:sz w:val="20"/>
                <w:szCs w:val="20"/>
              </w:rPr>
              <w:t>загальної</w:t>
            </w:r>
            <w:r w:rsidRPr="00CF1135">
              <w:rPr>
                <w:b/>
                <w:spacing w:val="-58"/>
                <w:sz w:val="20"/>
                <w:szCs w:val="20"/>
              </w:rPr>
              <w:t xml:space="preserve"> </w:t>
            </w:r>
            <w:r w:rsidRPr="00CF1135">
              <w:rPr>
                <w:b/>
                <w:sz w:val="20"/>
                <w:szCs w:val="20"/>
              </w:rPr>
              <w:t>оцінки</w:t>
            </w:r>
          </w:p>
        </w:tc>
      </w:tr>
      <w:tr w:rsidR="009E7D1D" w:rsidRPr="009E7D1D" w14:paraId="5F3657D4" w14:textId="77777777" w:rsidTr="00EA76FC">
        <w:trPr>
          <w:trHeight w:val="275"/>
        </w:trPr>
        <w:tc>
          <w:tcPr>
            <w:tcW w:w="6155" w:type="dxa"/>
            <w:gridSpan w:val="2"/>
            <w:tcBorders>
              <w:top w:val="single" w:sz="4" w:space="0" w:color="auto"/>
            </w:tcBorders>
          </w:tcPr>
          <w:p w14:paraId="45CEF794" w14:textId="77777777" w:rsidR="009E7D1D" w:rsidRPr="009E7D1D" w:rsidRDefault="009E7D1D" w:rsidP="009E7D1D">
            <w:pPr>
              <w:spacing w:line="256" w:lineRule="exact"/>
              <w:ind w:left="110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Поточний</w:t>
            </w:r>
            <w:r w:rsidRPr="009E7D1D">
              <w:rPr>
                <w:b/>
                <w:spacing w:val="-3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контроль</w:t>
            </w:r>
            <w:r w:rsidRPr="009E7D1D">
              <w:rPr>
                <w:b/>
                <w:spacing w:val="-2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(</w:t>
            </w:r>
            <w:proofErr w:type="spellStart"/>
            <w:r w:rsidRPr="009E7D1D">
              <w:rPr>
                <w:b/>
                <w:sz w:val="24"/>
              </w:rPr>
              <w:t>max</w:t>
            </w:r>
            <w:proofErr w:type="spellEnd"/>
            <w:r w:rsidRPr="009E7D1D">
              <w:rPr>
                <w:b/>
                <w:spacing w:val="-2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60%)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2FFCCD65" w14:textId="77777777" w:rsidR="009E7D1D" w:rsidRPr="009E7D1D" w:rsidRDefault="009E7D1D" w:rsidP="009E7D1D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060735C" w14:textId="77777777" w:rsidR="009E7D1D" w:rsidRPr="009E7D1D" w:rsidRDefault="009E7D1D" w:rsidP="009E7D1D">
            <w:pPr>
              <w:rPr>
                <w:sz w:val="20"/>
              </w:rPr>
            </w:pPr>
          </w:p>
        </w:tc>
      </w:tr>
      <w:tr w:rsidR="009E7D1D" w:rsidRPr="009E7D1D" w14:paraId="2FA166D2" w14:textId="77777777" w:rsidTr="00EA76FC">
        <w:trPr>
          <w:trHeight w:val="551"/>
        </w:trPr>
        <w:tc>
          <w:tcPr>
            <w:tcW w:w="1505" w:type="dxa"/>
            <w:vMerge w:val="restart"/>
          </w:tcPr>
          <w:p w14:paraId="42D43DD3" w14:textId="77777777" w:rsidR="009E7D1D" w:rsidRPr="009E7D1D" w:rsidRDefault="009E7D1D" w:rsidP="00CF1135">
            <w:pPr>
              <w:tabs>
                <w:tab w:val="left" w:pos="1280"/>
              </w:tabs>
              <w:ind w:left="110" w:right="92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Змістовий</w:t>
            </w:r>
            <w:r w:rsidRPr="009E7D1D">
              <w:rPr>
                <w:i/>
                <w:spacing w:val="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модуль</w:t>
            </w:r>
            <w:r w:rsidRPr="009E7D1D">
              <w:rPr>
                <w:i/>
                <w:sz w:val="24"/>
              </w:rPr>
              <w:tab/>
            </w:r>
            <w:r w:rsidRPr="009E7D1D">
              <w:rPr>
                <w:i/>
                <w:spacing w:val="-4"/>
                <w:sz w:val="24"/>
              </w:rPr>
              <w:t>1</w:t>
            </w:r>
          </w:p>
          <w:p w14:paraId="6354B160" w14:textId="0D9CD1D2" w:rsidR="009E7D1D" w:rsidRPr="009E7D1D" w:rsidRDefault="009E7D1D" w:rsidP="00CF1135">
            <w:pPr>
              <w:ind w:left="110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(</w:t>
            </w:r>
            <w:r w:rsidR="00712B16">
              <w:rPr>
                <w:i/>
                <w:sz w:val="24"/>
              </w:rPr>
              <w:t xml:space="preserve">тема </w:t>
            </w:r>
            <w:r w:rsidRPr="009E7D1D">
              <w:rPr>
                <w:i/>
                <w:sz w:val="24"/>
              </w:rPr>
              <w:t>1</w:t>
            </w:r>
            <w:r w:rsidR="00712B16">
              <w:rPr>
                <w:i/>
                <w:sz w:val="24"/>
              </w:rPr>
              <w:t>-3</w:t>
            </w:r>
            <w:r w:rsidRPr="009E7D1D">
              <w:rPr>
                <w:i/>
                <w:sz w:val="24"/>
              </w:rPr>
              <w:t>)</w:t>
            </w:r>
          </w:p>
        </w:tc>
        <w:tc>
          <w:tcPr>
            <w:tcW w:w="4650" w:type="dxa"/>
          </w:tcPr>
          <w:p w14:paraId="43259507" w14:textId="77777777" w:rsidR="009E7D1D" w:rsidRPr="009E7D1D" w:rsidRDefault="009E7D1D" w:rsidP="009E7D1D">
            <w:pPr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теоретичного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завдання</w:t>
            </w:r>
            <w:r w:rsidRPr="009E7D1D">
              <w:rPr>
                <w:i/>
                <w:spacing w:val="2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(тестування,</w:t>
            </w:r>
          </w:p>
          <w:p w14:paraId="13D30FA1" w14:textId="77777777" w:rsidR="009E7D1D" w:rsidRPr="009E7D1D" w:rsidRDefault="009E7D1D" w:rsidP="009E7D1D">
            <w:pPr>
              <w:spacing w:line="264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опитування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та</w:t>
            </w:r>
            <w:r w:rsidRPr="009E7D1D">
              <w:rPr>
                <w:i/>
                <w:spacing w:val="-2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ін.)</w:t>
            </w:r>
          </w:p>
        </w:tc>
        <w:tc>
          <w:tcPr>
            <w:tcW w:w="1625" w:type="dxa"/>
          </w:tcPr>
          <w:p w14:paraId="230B3E0D" w14:textId="651A6616" w:rsidR="009E7D1D" w:rsidRPr="00CF1135" w:rsidRDefault="009E7D1D" w:rsidP="009E7D1D">
            <w:pPr>
              <w:spacing w:line="268" w:lineRule="exact"/>
              <w:ind w:left="108"/>
              <w:rPr>
                <w:i/>
              </w:rPr>
            </w:pPr>
            <w:r w:rsidRPr="00CF1135">
              <w:rPr>
                <w:i/>
              </w:rPr>
              <w:t>Тиждень</w:t>
            </w:r>
            <w:r w:rsidRPr="00CF1135">
              <w:rPr>
                <w:i/>
                <w:spacing w:val="-1"/>
              </w:rPr>
              <w:t xml:space="preserve"> </w:t>
            </w:r>
            <w:r w:rsidRPr="00CF1135">
              <w:rPr>
                <w:i/>
              </w:rPr>
              <w:t>1-</w:t>
            </w:r>
            <w:r w:rsidR="00712B16" w:rsidRPr="00CF1135">
              <w:rPr>
                <w:i/>
              </w:rPr>
              <w:t>4</w:t>
            </w:r>
          </w:p>
        </w:tc>
        <w:tc>
          <w:tcPr>
            <w:tcW w:w="1701" w:type="dxa"/>
          </w:tcPr>
          <w:p w14:paraId="015832CC" w14:textId="77777777" w:rsidR="009E7D1D" w:rsidRPr="00CF1135" w:rsidRDefault="009E7D1D" w:rsidP="009E7D1D">
            <w:pPr>
              <w:spacing w:line="268" w:lineRule="exact"/>
              <w:ind w:left="12"/>
              <w:jc w:val="center"/>
            </w:pPr>
            <w:r w:rsidRPr="00CF1135">
              <w:t>5</w:t>
            </w:r>
          </w:p>
        </w:tc>
      </w:tr>
      <w:tr w:rsidR="009E7D1D" w:rsidRPr="009E7D1D" w14:paraId="757DF6DC" w14:textId="77777777" w:rsidTr="00EA76FC">
        <w:trPr>
          <w:trHeight w:val="551"/>
        </w:trPr>
        <w:tc>
          <w:tcPr>
            <w:tcW w:w="1505" w:type="dxa"/>
            <w:vMerge/>
            <w:tcBorders>
              <w:top w:val="nil"/>
            </w:tcBorders>
          </w:tcPr>
          <w:p w14:paraId="5DF24E4B" w14:textId="77777777" w:rsidR="009E7D1D" w:rsidRPr="009E7D1D" w:rsidRDefault="009E7D1D" w:rsidP="00CF1135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650" w:type="dxa"/>
          </w:tcPr>
          <w:p w14:paraId="33B28DF1" w14:textId="77777777" w:rsidR="009E7D1D" w:rsidRPr="009E7D1D" w:rsidRDefault="009E7D1D" w:rsidP="009E7D1D">
            <w:pPr>
              <w:tabs>
                <w:tab w:val="left" w:pos="722"/>
                <w:tab w:val="left" w:pos="2279"/>
                <w:tab w:val="left" w:pos="3410"/>
              </w:tabs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z w:val="24"/>
              </w:rPr>
              <w:tab/>
              <w:t>практичного</w:t>
            </w:r>
            <w:r w:rsidRPr="009E7D1D">
              <w:rPr>
                <w:i/>
                <w:sz w:val="24"/>
              </w:rPr>
              <w:tab/>
              <w:t>завдання</w:t>
            </w:r>
            <w:r w:rsidRPr="009E7D1D">
              <w:rPr>
                <w:i/>
                <w:sz w:val="24"/>
              </w:rPr>
              <w:tab/>
              <w:t>(виконання</w:t>
            </w:r>
          </w:p>
          <w:p w14:paraId="63FC2DEA" w14:textId="77777777" w:rsidR="009E7D1D" w:rsidRPr="009E7D1D" w:rsidRDefault="009E7D1D" w:rsidP="009E7D1D">
            <w:pPr>
              <w:spacing w:line="264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ситуаційних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завдань)</w:t>
            </w:r>
          </w:p>
        </w:tc>
        <w:tc>
          <w:tcPr>
            <w:tcW w:w="1625" w:type="dxa"/>
          </w:tcPr>
          <w:p w14:paraId="5C7A6244" w14:textId="5298359F" w:rsidR="009E7D1D" w:rsidRPr="00CF1135" w:rsidRDefault="009E7D1D" w:rsidP="009E7D1D">
            <w:pPr>
              <w:spacing w:line="268" w:lineRule="exact"/>
              <w:ind w:left="108"/>
              <w:rPr>
                <w:i/>
              </w:rPr>
            </w:pPr>
            <w:r w:rsidRPr="00CF1135">
              <w:rPr>
                <w:i/>
              </w:rPr>
              <w:t>Тиждень 1-</w:t>
            </w:r>
            <w:r w:rsidR="00712B16" w:rsidRPr="00CF1135">
              <w:rPr>
                <w:i/>
              </w:rPr>
              <w:t>4</w:t>
            </w:r>
          </w:p>
        </w:tc>
        <w:tc>
          <w:tcPr>
            <w:tcW w:w="1701" w:type="dxa"/>
          </w:tcPr>
          <w:p w14:paraId="5E18B8FF" w14:textId="218847A4" w:rsidR="009E7D1D" w:rsidRPr="00CF1135" w:rsidRDefault="00487DC6" w:rsidP="009E7D1D">
            <w:pPr>
              <w:spacing w:line="268" w:lineRule="exact"/>
              <w:ind w:left="642" w:right="630"/>
              <w:jc w:val="center"/>
            </w:pPr>
            <w:r w:rsidRPr="00CF1135">
              <w:t>5</w:t>
            </w:r>
          </w:p>
        </w:tc>
      </w:tr>
      <w:tr w:rsidR="009E7D1D" w:rsidRPr="009E7D1D" w14:paraId="0230F3D6" w14:textId="77777777" w:rsidTr="00EA76FC">
        <w:trPr>
          <w:trHeight w:val="551"/>
        </w:trPr>
        <w:tc>
          <w:tcPr>
            <w:tcW w:w="1505" w:type="dxa"/>
            <w:vMerge w:val="restart"/>
          </w:tcPr>
          <w:p w14:paraId="7C744929" w14:textId="77777777" w:rsidR="009E7D1D" w:rsidRPr="009E7D1D" w:rsidRDefault="009E7D1D" w:rsidP="00CF1135">
            <w:pPr>
              <w:tabs>
                <w:tab w:val="left" w:pos="1280"/>
              </w:tabs>
              <w:ind w:left="110" w:right="92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Змістовий</w:t>
            </w:r>
            <w:r w:rsidRPr="009E7D1D">
              <w:rPr>
                <w:i/>
                <w:spacing w:val="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модуль</w:t>
            </w:r>
            <w:r w:rsidRPr="009E7D1D">
              <w:rPr>
                <w:i/>
                <w:sz w:val="24"/>
              </w:rPr>
              <w:tab/>
            </w:r>
            <w:r w:rsidRPr="009E7D1D">
              <w:rPr>
                <w:i/>
                <w:spacing w:val="-4"/>
                <w:sz w:val="24"/>
              </w:rPr>
              <w:t>2</w:t>
            </w:r>
          </w:p>
          <w:p w14:paraId="142791D3" w14:textId="4A502EEF" w:rsidR="009E7D1D" w:rsidRPr="009E7D1D" w:rsidRDefault="009E7D1D" w:rsidP="00CF1135">
            <w:pPr>
              <w:ind w:left="110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(</w:t>
            </w:r>
            <w:r w:rsidR="00712B16">
              <w:rPr>
                <w:i/>
                <w:sz w:val="24"/>
              </w:rPr>
              <w:t xml:space="preserve">тема </w:t>
            </w:r>
            <w:r w:rsidR="00712B16">
              <w:rPr>
                <w:i/>
                <w:sz w:val="24"/>
              </w:rPr>
              <w:t>4</w:t>
            </w:r>
            <w:r w:rsidR="00712B16">
              <w:rPr>
                <w:i/>
                <w:sz w:val="24"/>
              </w:rPr>
              <w:t>-</w:t>
            </w:r>
            <w:r w:rsidR="00712B16">
              <w:rPr>
                <w:i/>
                <w:sz w:val="24"/>
              </w:rPr>
              <w:t>6</w:t>
            </w:r>
            <w:r w:rsidRPr="009E7D1D">
              <w:rPr>
                <w:i/>
                <w:sz w:val="24"/>
              </w:rPr>
              <w:t>)</w:t>
            </w:r>
          </w:p>
        </w:tc>
        <w:tc>
          <w:tcPr>
            <w:tcW w:w="4650" w:type="dxa"/>
          </w:tcPr>
          <w:p w14:paraId="4D11FCBB" w14:textId="77777777" w:rsidR="009E7D1D" w:rsidRPr="009E7D1D" w:rsidRDefault="009E7D1D" w:rsidP="009E7D1D">
            <w:pPr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теоретичного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завдання</w:t>
            </w:r>
            <w:r w:rsidRPr="009E7D1D">
              <w:rPr>
                <w:i/>
                <w:spacing w:val="2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(тестування,</w:t>
            </w:r>
          </w:p>
          <w:p w14:paraId="46196ACC" w14:textId="77777777" w:rsidR="009E7D1D" w:rsidRPr="009E7D1D" w:rsidRDefault="009E7D1D" w:rsidP="009E7D1D">
            <w:pPr>
              <w:spacing w:line="264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опитування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та</w:t>
            </w:r>
            <w:r w:rsidRPr="009E7D1D">
              <w:rPr>
                <w:i/>
                <w:spacing w:val="-2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ін.)</w:t>
            </w:r>
          </w:p>
        </w:tc>
        <w:tc>
          <w:tcPr>
            <w:tcW w:w="1625" w:type="dxa"/>
          </w:tcPr>
          <w:p w14:paraId="5822FE48" w14:textId="6AB9309B" w:rsidR="009E7D1D" w:rsidRPr="00CF1135" w:rsidRDefault="009E7D1D" w:rsidP="009E7D1D">
            <w:pPr>
              <w:spacing w:line="268" w:lineRule="exact"/>
              <w:ind w:left="108"/>
              <w:rPr>
                <w:i/>
              </w:rPr>
            </w:pPr>
            <w:r w:rsidRPr="00CF1135">
              <w:rPr>
                <w:i/>
              </w:rPr>
              <w:t xml:space="preserve">Тиждень </w:t>
            </w:r>
            <w:r w:rsidR="00712B16" w:rsidRPr="00CF1135">
              <w:rPr>
                <w:i/>
              </w:rPr>
              <w:t>5</w:t>
            </w:r>
            <w:r w:rsidRPr="00CF1135">
              <w:rPr>
                <w:i/>
              </w:rPr>
              <w:t>-</w:t>
            </w:r>
            <w:r w:rsidR="00712B16" w:rsidRPr="00CF1135">
              <w:rPr>
                <w:i/>
              </w:rPr>
              <w:t>7</w:t>
            </w:r>
          </w:p>
        </w:tc>
        <w:tc>
          <w:tcPr>
            <w:tcW w:w="1701" w:type="dxa"/>
          </w:tcPr>
          <w:p w14:paraId="5181F8C1" w14:textId="77777777" w:rsidR="009E7D1D" w:rsidRPr="00CF1135" w:rsidRDefault="009E7D1D" w:rsidP="009E7D1D">
            <w:pPr>
              <w:spacing w:line="268" w:lineRule="exact"/>
              <w:ind w:left="12"/>
              <w:jc w:val="center"/>
            </w:pPr>
            <w:r w:rsidRPr="00CF1135">
              <w:t>5</w:t>
            </w:r>
          </w:p>
        </w:tc>
      </w:tr>
      <w:tr w:rsidR="009E7D1D" w:rsidRPr="009E7D1D" w14:paraId="6A85ED02" w14:textId="77777777" w:rsidTr="00EA76FC">
        <w:trPr>
          <w:trHeight w:val="599"/>
        </w:trPr>
        <w:tc>
          <w:tcPr>
            <w:tcW w:w="1505" w:type="dxa"/>
            <w:vMerge/>
            <w:tcBorders>
              <w:top w:val="nil"/>
            </w:tcBorders>
          </w:tcPr>
          <w:p w14:paraId="2B07058D" w14:textId="77777777" w:rsidR="009E7D1D" w:rsidRPr="009E7D1D" w:rsidRDefault="009E7D1D" w:rsidP="00CF1135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650" w:type="dxa"/>
          </w:tcPr>
          <w:p w14:paraId="476CBD87" w14:textId="77777777" w:rsidR="009E7D1D" w:rsidRPr="009E7D1D" w:rsidRDefault="009E7D1D" w:rsidP="009E7D1D">
            <w:pPr>
              <w:tabs>
                <w:tab w:val="left" w:pos="722"/>
                <w:tab w:val="left" w:pos="2279"/>
                <w:tab w:val="left" w:pos="3410"/>
              </w:tabs>
              <w:ind w:left="110" w:right="93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z w:val="24"/>
              </w:rPr>
              <w:tab/>
              <w:t>практичного</w:t>
            </w:r>
            <w:r w:rsidRPr="009E7D1D">
              <w:rPr>
                <w:i/>
                <w:sz w:val="24"/>
              </w:rPr>
              <w:tab/>
              <w:t>завдання</w:t>
            </w:r>
            <w:r w:rsidRPr="009E7D1D">
              <w:rPr>
                <w:i/>
                <w:sz w:val="24"/>
              </w:rPr>
              <w:tab/>
              <w:t>(виконання</w:t>
            </w:r>
            <w:r w:rsidRPr="009E7D1D">
              <w:rPr>
                <w:i/>
                <w:spacing w:val="-57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ситуаційних</w:t>
            </w:r>
            <w:r w:rsidRPr="009E7D1D">
              <w:rPr>
                <w:i/>
                <w:spacing w:val="-2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завдань)</w:t>
            </w:r>
          </w:p>
        </w:tc>
        <w:tc>
          <w:tcPr>
            <w:tcW w:w="1625" w:type="dxa"/>
          </w:tcPr>
          <w:p w14:paraId="31AFC394" w14:textId="4B8C2A8E" w:rsidR="009E7D1D" w:rsidRPr="00CF1135" w:rsidRDefault="009E7D1D" w:rsidP="009E7D1D">
            <w:pPr>
              <w:spacing w:line="268" w:lineRule="exact"/>
              <w:ind w:left="108"/>
              <w:rPr>
                <w:i/>
              </w:rPr>
            </w:pPr>
            <w:r w:rsidRPr="00CF1135">
              <w:rPr>
                <w:i/>
              </w:rPr>
              <w:t xml:space="preserve">Тиждень </w:t>
            </w:r>
            <w:r w:rsidR="00712B16" w:rsidRPr="00CF1135">
              <w:rPr>
                <w:i/>
              </w:rPr>
              <w:t>5</w:t>
            </w:r>
            <w:r w:rsidRPr="00CF1135">
              <w:rPr>
                <w:i/>
              </w:rPr>
              <w:t>-</w:t>
            </w:r>
            <w:r w:rsidR="00712B16" w:rsidRPr="00CF1135">
              <w:rPr>
                <w:i/>
              </w:rPr>
              <w:t>7</w:t>
            </w:r>
          </w:p>
        </w:tc>
        <w:tc>
          <w:tcPr>
            <w:tcW w:w="1701" w:type="dxa"/>
          </w:tcPr>
          <w:p w14:paraId="3EEECEF2" w14:textId="3644FE5C" w:rsidR="009E7D1D" w:rsidRPr="00CF1135" w:rsidRDefault="00487DC6" w:rsidP="009E7D1D">
            <w:pPr>
              <w:spacing w:line="268" w:lineRule="exact"/>
              <w:ind w:left="642" w:right="630"/>
              <w:jc w:val="center"/>
            </w:pPr>
            <w:r w:rsidRPr="00CF1135">
              <w:t>5</w:t>
            </w:r>
          </w:p>
        </w:tc>
      </w:tr>
      <w:tr w:rsidR="009E7D1D" w:rsidRPr="009E7D1D" w14:paraId="5322F028" w14:textId="77777777" w:rsidTr="00EA76FC">
        <w:trPr>
          <w:trHeight w:val="552"/>
        </w:trPr>
        <w:tc>
          <w:tcPr>
            <w:tcW w:w="1505" w:type="dxa"/>
            <w:vMerge w:val="restart"/>
          </w:tcPr>
          <w:p w14:paraId="2EE2506D" w14:textId="77777777" w:rsidR="009E7D1D" w:rsidRPr="009E7D1D" w:rsidRDefault="009E7D1D" w:rsidP="00CF1135">
            <w:pPr>
              <w:tabs>
                <w:tab w:val="left" w:pos="1281"/>
              </w:tabs>
              <w:ind w:left="110" w:right="91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Змістовий</w:t>
            </w:r>
            <w:r w:rsidRPr="009E7D1D">
              <w:rPr>
                <w:i/>
                <w:spacing w:val="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модуль</w:t>
            </w:r>
            <w:r w:rsidRPr="009E7D1D">
              <w:rPr>
                <w:i/>
                <w:sz w:val="24"/>
              </w:rPr>
              <w:tab/>
            </w:r>
            <w:r w:rsidRPr="009E7D1D">
              <w:rPr>
                <w:i/>
                <w:spacing w:val="-4"/>
                <w:sz w:val="24"/>
              </w:rPr>
              <w:t>3</w:t>
            </w:r>
          </w:p>
          <w:p w14:paraId="3B343240" w14:textId="0FB88770" w:rsidR="009E7D1D" w:rsidRPr="009E7D1D" w:rsidRDefault="009E7D1D" w:rsidP="00CF1135">
            <w:pPr>
              <w:ind w:left="110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(</w:t>
            </w:r>
            <w:r w:rsidR="00712B16">
              <w:rPr>
                <w:i/>
                <w:sz w:val="24"/>
              </w:rPr>
              <w:t xml:space="preserve">тема </w:t>
            </w:r>
            <w:r w:rsidR="00712B16">
              <w:rPr>
                <w:i/>
                <w:sz w:val="24"/>
              </w:rPr>
              <w:t>7</w:t>
            </w:r>
            <w:r w:rsidRPr="009E7D1D">
              <w:rPr>
                <w:i/>
                <w:sz w:val="24"/>
              </w:rPr>
              <w:t>)</w:t>
            </w:r>
          </w:p>
        </w:tc>
        <w:tc>
          <w:tcPr>
            <w:tcW w:w="4650" w:type="dxa"/>
          </w:tcPr>
          <w:p w14:paraId="5C78941F" w14:textId="77777777" w:rsidR="009E7D1D" w:rsidRPr="009E7D1D" w:rsidRDefault="009E7D1D" w:rsidP="009E7D1D">
            <w:pPr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теоретичного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завдання</w:t>
            </w:r>
            <w:r w:rsidRPr="009E7D1D">
              <w:rPr>
                <w:i/>
                <w:spacing w:val="2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(тестування,</w:t>
            </w:r>
          </w:p>
          <w:p w14:paraId="18D73F0F" w14:textId="77777777" w:rsidR="009E7D1D" w:rsidRPr="009E7D1D" w:rsidRDefault="009E7D1D" w:rsidP="009E7D1D">
            <w:pPr>
              <w:spacing w:line="264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опитування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та</w:t>
            </w:r>
            <w:r w:rsidRPr="009E7D1D">
              <w:rPr>
                <w:i/>
                <w:spacing w:val="-2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ін.)</w:t>
            </w:r>
          </w:p>
        </w:tc>
        <w:tc>
          <w:tcPr>
            <w:tcW w:w="1625" w:type="dxa"/>
          </w:tcPr>
          <w:p w14:paraId="149AD51B" w14:textId="3E7DF861" w:rsidR="009E7D1D" w:rsidRPr="00CF1135" w:rsidRDefault="009E7D1D" w:rsidP="009E7D1D">
            <w:pPr>
              <w:spacing w:line="268" w:lineRule="exact"/>
              <w:ind w:left="108"/>
              <w:rPr>
                <w:i/>
              </w:rPr>
            </w:pPr>
            <w:r w:rsidRPr="00CF1135">
              <w:rPr>
                <w:i/>
              </w:rPr>
              <w:t xml:space="preserve">Тиждень </w:t>
            </w:r>
            <w:r w:rsidR="00712B16" w:rsidRPr="00CF1135">
              <w:rPr>
                <w:i/>
              </w:rPr>
              <w:t>8</w:t>
            </w:r>
            <w:r w:rsidRPr="00CF1135">
              <w:rPr>
                <w:i/>
              </w:rPr>
              <w:t>-</w:t>
            </w:r>
            <w:r w:rsidR="00712B16" w:rsidRPr="00CF1135">
              <w:rPr>
                <w:i/>
              </w:rPr>
              <w:t>9</w:t>
            </w:r>
          </w:p>
        </w:tc>
        <w:tc>
          <w:tcPr>
            <w:tcW w:w="1701" w:type="dxa"/>
          </w:tcPr>
          <w:p w14:paraId="12EE1832" w14:textId="77777777" w:rsidR="009E7D1D" w:rsidRPr="00CF1135" w:rsidRDefault="009E7D1D" w:rsidP="009E7D1D">
            <w:pPr>
              <w:spacing w:line="268" w:lineRule="exact"/>
              <w:ind w:left="12"/>
              <w:jc w:val="center"/>
            </w:pPr>
            <w:r w:rsidRPr="00CF1135">
              <w:t>5</w:t>
            </w:r>
          </w:p>
        </w:tc>
      </w:tr>
      <w:tr w:rsidR="009E7D1D" w:rsidRPr="009E7D1D" w14:paraId="0E5266B4" w14:textId="77777777" w:rsidTr="00EA76FC">
        <w:trPr>
          <w:trHeight w:val="554"/>
        </w:trPr>
        <w:tc>
          <w:tcPr>
            <w:tcW w:w="1505" w:type="dxa"/>
            <w:vMerge/>
            <w:tcBorders>
              <w:top w:val="nil"/>
            </w:tcBorders>
          </w:tcPr>
          <w:p w14:paraId="7E641EFF" w14:textId="77777777" w:rsidR="009E7D1D" w:rsidRPr="009E7D1D" w:rsidRDefault="009E7D1D" w:rsidP="00CF1135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650" w:type="dxa"/>
          </w:tcPr>
          <w:p w14:paraId="62060F20" w14:textId="77777777" w:rsidR="009E7D1D" w:rsidRPr="009E7D1D" w:rsidRDefault="009E7D1D" w:rsidP="009E7D1D">
            <w:pPr>
              <w:tabs>
                <w:tab w:val="left" w:pos="722"/>
                <w:tab w:val="left" w:pos="2279"/>
                <w:tab w:val="left" w:pos="3410"/>
              </w:tabs>
              <w:spacing w:line="270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z w:val="24"/>
              </w:rPr>
              <w:tab/>
              <w:t>практичного</w:t>
            </w:r>
            <w:r w:rsidRPr="009E7D1D">
              <w:rPr>
                <w:i/>
                <w:sz w:val="24"/>
              </w:rPr>
              <w:tab/>
              <w:t>завдання</w:t>
            </w:r>
            <w:r w:rsidRPr="009E7D1D">
              <w:rPr>
                <w:i/>
                <w:sz w:val="24"/>
              </w:rPr>
              <w:tab/>
              <w:t>(виконання</w:t>
            </w:r>
          </w:p>
          <w:p w14:paraId="1D7F2D72" w14:textId="77777777" w:rsidR="009E7D1D" w:rsidRPr="009E7D1D" w:rsidRDefault="009E7D1D" w:rsidP="009E7D1D">
            <w:pPr>
              <w:spacing w:line="264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ситуаційних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завдань)</w:t>
            </w:r>
          </w:p>
        </w:tc>
        <w:tc>
          <w:tcPr>
            <w:tcW w:w="1625" w:type="dxa"/>
          </w:tcPr>
          <w:p w14:paraId="32FF3AB1" w14:textId="6F3E37F7" w:rsidR="009E7D1D" w:rsidRPr="00CF1135" w:rsidRDefault="009E7D1D" w:rsidP="009E7D1D">
            <w:pPr>
              <w:spacing w:line="270" w:lineRule="exact"/>
              <w:ind w:left="108"/>
              <w:rPr>
                <w:i/>
              </w:rPr>
            </w:pPr>
            <w:r w:rsidRPr="00CF1135">
              <w:rPr>
                <w:i/>
              </w:rPr>
              <w:t xml:space="preserve">Тиждень </w:t>
            </w:r>
            <w:r w:rsidR="00712B16" w:rsidRPr="00CF1135">
              <w:rPr>
                <w:i/>
              </w:rPr>
              <w:t>8</w:t>
            </w:r>
            <w:r w:rsidRPr="00CF1135">
              <w:rPr>
                <w:i/>
              </w:rPr>
              <w:t>-</w:t>
            </w:r>
            <w:r w:rsidR="00712B16" w:rsidRPr="00CF1135">
              <w:rPr>
                <w:i/>
              </w:rPr>
              <w:t>9</w:t>
            </w:r>
          </w:p>
        </w:tc>
        <w:tc>
          <w:tcPr>
            <w:tcW w:w="1701" w:type="dxa"/>
          </w:tcPr>
          <w:p w14:paraId="047B6EB2" w14:textId="697224D9" w:rsidR="009E7D1D" w:rsidRPr="00CF1135" w:rsidRDefault="00487DC6" w:rsidP="009E7D1D">
            <w:pPr>
              <w:spacing w:line="270" w:lineRule="exact"/>
              <w:ind w:left="642" w:right="630"/>
              <w:jc w:val="center"/>
            </w:pPr>
            <w:r w:rsidRPr="00CF1135">
              <w:t>5</w:t>
            </w:r>
          </w:p>
        </w:tc>
      </w:tr>
      <w:tr w:rsidR="009E7D1D" w:rsidRPr="009E7D1D" w14:paraId="11CEA25E" w14:textId="77777777" w:rsidTr="00EA76FC">
        <w:trPr>
          <w:trHeight w:val="551"/>
        </w:trPr>
        <w:tc>
          <w:tcPr>
            <w:tcW w:w="1505" w:type="dxa"/>
            <w:vMerge w:val="restart"/>
          </w:tcPr>
          <w:p w14:paraId="0A3AB82C" w14:textId="77777777" w:rsidR="009E7D1D" w:rsidRPr="009E7D1D" w:rsidRDefault="009E7D1D" w:rsidP="00CF1135">
            <w:pPr>
              <w:tabs>
                <w:tab w:val="left" w:pos="1281"/>
              </w:tabs>
              <w:ind w:left="110" w:right="91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Змістовий</w:t>
            </w:r>
            <w:r w:rsidRPr="009E7D1D">
              <w:rPr>
                <w:i/>
                <w:spacing w:val="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модуль</w:t>
            </w:r>
            <w:r w:rsidRPr="009E7D1D">
              <w:rPr>
                <w:i/>
                <w:sz w:val="24"/>
              </w:rPr>
              <w:tab/>
            </w:r>
            <w:r w:rsidRPr="009E7D1D">
              <w:rPr>
                <w:i/>
                <w:spacing w:val="-4"/>
                <w:sz w:val="24"/>
              </w:rPr>
              <w:t>4</w:t>
            </w:r>
          </w:p>
          <w:p w14:paraId="09B82CFB" w14:textId="67C5F8E9" w:rsidR="009E7D1D" w:rsidRPr="009E7D1D" w:rsidRDefault="009E7D1D" w:rsidP="00CF1135">
            <w:pPr>
              <w:ind w:left="110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(</w:t>
            </w:r>
            <w:r w:rsidR="00712B16">
              <w:rPr>
                <w:i/>
                <w:sz w:val="24"/>
              </w:rPr>
              <w:t xml:space="preserve">тема </w:t>
            </w:r>
            <w:r w:rsidR="00712B16">
              <w:rPr>
                <w:i/>
                <w:sz w:val="24"/>
              </w:rPr>
              <w:t>8</w:t>
            </w:r>
            <w:r w:rsidR="00712B16">
              <w:rPr>
                <w:i/>
                <w:sz w:val="24"/>
              </w:rPr>
              <w:t>-</w:t>
            </w:r>
            <w:r w:rsidR="00712B16">
              <w:rPr>
                <w:i/>
                <w:sz w:val="24"/>
              </w:rPr>
              <w:t>10</w:t>
            </w:r>
            <w:r w:rsidRPr="009E7D1D">
              <w:rPr>
                <w:i/>
                <w:sz w:val="24"/>
              </w:rPr>
              <w:t>)</w:t>
            </w:r>
          </w:p>
        </w:tc>
        <w:tc>
          <w:tcPr>
            <w:tcW w:w="4650" w:type="dxa"/>
          </w:tcPr>
          <w:p w14:paraId="79A2471D" w14:textId="77777777" w:rsidR="009E7D1D" w:rsidRPr="009E7D1D" w:rsidRDefault="009E7D1D" w:rsidP="009E7D1D">
            <w:pPr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теоретичного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завдання</w:t>
            </w:r>
            <w:r w:rsidRPr="009E7D1D">
              <w:rPr>
                <w:i/>
                <w:spacing w:val="2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(тестування,</w:t>
            </w:r>
          </w:p>
          <w:p w14:paraId="618F0AA2" w14:textId="77777777" w:rsidR="009E7D1D" w:rsidRPr="009E7D1D" w:rsidRDefault="009E7D1D" w:rsidP="009E7D1D">
            <w:pPr>
              <w:spacing w:line="264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опитування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та</w:t>
            </w:r>
            <w:r w:rsidRPr="009E7D1D">
              <w:rPr>
                <w:i/>
                <w:spacing w:val="-2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ін.)</w:t>
            </w:r>
          </w:p>
        </w:tc>
        <w:tc>
          <w:tcPr>
            <w:tcW w:w="1625" w:type="dxa"/>
          </w:tcPr>
          <w:p w14:paraId="4797E6A8" w14:textId="49944E4D" w:rsidR="009E7D1D" w:rsidRPr="00CF1135" w:rsidRDefault="009E7D1D" w:rsidP="009E7D1D">
            <w:pPr>
              <w:spacing w:line="268" w:lineRule="exact"/>
              <w:ind w:left="108"/>
              <w:rPr>
                <w:i/>
              </w:rPr>
            </w:pPr>
            <w:r w:rsidRPr="00CF1135">
              <w:rPr>
                <w:i/>
              </w:rPr>
              <w:t xml:space="preserve">Тиждень </w:t>
            </w:r>
            <w:r w:rsidR="00712B16" w:rsidRPr="00CF1135">
              <w:rPr>
                <w:i/>
              </w:rPr>
              <w:t>10</w:t>
            </w:r>
            <w:r w:rsidRPr="00CF1135">
              <w:rPr>
                <w:i/>
              </w:rPr>
              <w:t>-1</w:t>
            </w:r>
            <w:r w:rsidR="00712B16" w:rsidRPr="00CF1135">
              <w:rPr>
                <w:i/>
              </w:rPr>
              <w:t>2</w:t>
            </w:r>
          </w:p>
        </w:tc>
        <w:tc>
          <w:tcPr>
            <w:tcW w:w="1701" w:type="dxa"/>
          </w:tcPr>
          <w:p w14:paraId="297893E6" w14:textId="77777777" w:rsidR="009E7D1D" w:rsidRPr="00CF1135" w:rsidRDefault="009E7D1D" w:rsidP="009E7D1D">
            <w:pPr>
              <w:spacing w:line="268" w:lineRule="exact"/>
              <w:ind w:left="12"/>
              <w:jc w:val="center"/>
            </w:pPr>
            <w:r w:rsidRPr="00CF1135">
              <w:t>5</w:t>
            </w:r>
          </w:p>
        </w:tc>
      </w:tr>
      <w:tr w:rsidR="009E7D1D" w:rsidRPr="009E7D1D" w14:paraId="4D796CB3" w14:textId="77777777" w:rsidTr="00EA76FC">
        <w:trPr>
          <w:trHeight w:val="551"/>
        </w:trPr>
        <w:tc>
          <w:tcPr>
            <w:tcW w:w="1505" w:type="dxa"/>
            <w:vMerge/>
            <w:tcBorders>
              <w:top w:val="nil"/>
            </w:tcBorders>
          </w:tcPr>
          <w:p w14:paraId="3F37B263" w14:textId="77777777" w:rsidR="009E7D1D" w:rsidRPr="009E7D1D" w:rsidRDefault="009E7D1D" w:rsidP="00CF1135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650" w:type="dxa"/>
          </w:tcPr>
          <w:p w14:paraId="56C34952" w14:textId="77777777" w:rsidR="009E7D1D" w:rsidRPr="009E7D1D" w:rsidRDefault="009E7D1D" w:rsidP="009E7D1D">
            <w:pPr>
              <w:tabs>
                <w:tab w:val="left" w:pos="722"/>
                <w:tab w:val="left" w:pos="2279"/>
                <w:tab w:val="left" w:pos="3410"/>
              </w:tabs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z w:val="24"/>
              </w:rPr>
              <w:tab/>
              <w:t>практичного</w:t>
            </w:r>
            <w:r w:rsidRPr="009E7D1D">
              <w:rPr>
                <w:i/>
                <w:sz w:val="24"/>
              </w:rPr>
              <w:tab/>
              <w:t>завдання</w:t>
            </w:r>
            <w:r w:rsidRPr="009E7D1D">
              <w:rPr>
                <w:i/>
                <w:sz w:val="24"/>
              </w:rPr>
              <w:tab/>
              <w:t>(виконання</w:t>
            </w:r>
          </w:p>
          <w:p w14:paraId="1CE0A1F6" w14:textId="77777777" w:rsidR="009E7D1D" w:rsidRPr="009E7D1D" w:rsidRDefault="009E7D1D" w:rsidP="009E7D1D">
            <w:pPr>
              <w:spacing w:line="264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ситуаційних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завдань)</w:t>
            </w:r>
          </w:p>
        </w:tc>
        <w:tc>
          <w:tcPr>
            <w:tcW w:w="1625" w:type="dxa"/>
          </w:tcPr>
          <w:p w14:paraId="70B225AB" w14:textId="29C15C82" w:rsidR="009E7D1D" w:rsidRPr="00CF1135" w:rsidRDefault="009E7D1D" w:rsidP="00E85DDA">
            <w:pPr>
              <w:spacing w:line="268" w:lineRule="exact"/>
              <w:ind w:left="108" w:hanging="37"/>
              <w:rPr>
                <w:i/>
              </w:rPr>
            </w:pPr>
            <w:r w:rsidRPr="00CF1135">
              <w:rPr>
                <w:i/>
              </w:rPr>
              <w:t xml:space="preserve">Тиждень </w:t>
            </w:r>
            <w:r w:rsidR="00712B16" w:rsidRPr="00CF1135">
              <w:rPr>
                <w:i/>
              </w:rPr>
              <w:t>10</w:t>
            </w:r>
            <w:r w:rsidRPr="00CF1135">
              <w:rPr>
                <w:i/>
              </w:rPr>
              <w:t>-1</w:t>
            </w:r>
            <w:r w:rsidR="00712B16" w:rsidRPr="00CF1135">
              <w:rPr>
                <w:i/>
              </w:rPr>
              <w:t>2</w:t>
            </w:r>
          </w:p>
        </w:tc>
        <w:tc>
          <w:tcPr>
            <w:tcW w:w="1701" w:type="dxa"/>
          </w:tcPr>
          <w:p w14:paraId="7D5C0003" w14:textId="554C57A7" w:rsidR="009E7D1D" w:rsidRPr="00CF1135" w:rsidRDefault="00487DC6" w:rsidP="009E7D1D">
            <w:pPr>
              <w:spacing w:line="268" w:lineRule="exact"/>
              <w:ind w:left="642" w:right="630"/>
              <w:jc w:val="center"/>
            </w:pPr>
            <w:r w:rsidRPr="00CF1135">
              <w:t>5</w:t>
            </w:r>
          </w:p>
        </w:tc>
      </w:tr>
      <w:tr w:rsidR="00E85DDA" w:rsidRPr="009E7D1D" w14:paraId="0EA4C9B5" w14:textId="77777777" w:rsidTr="00EA76FC">
        <w:trPr>
          <w:trHeight w:val="275"/>
        </w:trPr>
        <w:tc>
          <w:tcPr>
            <w:tcW w:w="1505" w:type="dxa"/>
            <w:vMerge w:val="restart"/>
            <w:tcBorders>
              <w:right w:val="single" w:sz="4" w:space="0" w:color="auto"/>
            </w:tcBorders>
          </w:tcPr>
          <w:p w14:paraId="3A405F0A" w14:textId="2BD059A5" w:rsidR="00E85DDA" w:rsidRPr="009E7D1D" w:rsidRDefault="00E85DDA" w:rsidP="00CF1135">
            <w:pPr>
              <w:tabs>
                <w:tab w:val="left" w:pos="1281"/>
              </w:tabs>
              <w:ind w:left="110" w:right="91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Змістовий</w:t>
            </w:r>
            <w:r w:rsidRPr="009E7D1D">
              <w:rPr>
                <w:i/>
                <w:spacing w:val="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модуль</w:t>
            </w:r>
            <w:r w:rsidRPr="009E7D1D">
              <w:rPr>
                <w:i/>
                <w:sz w:val="24"/>
              </w:rPr>
              <w:tab/>
            </w:r>
            <w:r w:rsidR="00487DC6">
              <w:rPr>
                <w:i/>
                <w:sz w:val="24"/>
              </w:rPr>
              <w:t>5</w:t>
            </w:r>
          </w:p>
          <w:p w14:paraId="39726B35" w14:textId="4A87C1DC" w:rsidR="00E85DDA" w:rsidRPr="009E7D1D" w:rsidRDefault="00E85DDA" w:rsidP="00CF1135">
            <w:pPr>
              <w:spacing w:line="256" w:lineRule="exact"/>
              <w:ind w:left="110"/>
              <w:jc w:val="both"/>
              <w:rPr>
                <w:b/>
                <w:sz w:val="24"/>
              </w:rPr>
            </w:pPr>
            <w:r w:rsidRPr="009E7D1D">
              <w:rPr>
                <w:i/>
                <w:sz w:val="24"/>
              </w:rPr>
              <w:t>(</w:t>
            </w:r>
            <w:r w:rsidR="00712B16">
              <w:rPr>
                <w:i/>
                <w:sz w:val="24"/>
              </w:rPr>
              <w:t xml:space="preserve">тема </w:t>
            </w:r>
            <w:r w:rsidR="00712B16" w:rsidRPr="009E7D1D">
              <w:rPr>
                <w:i/>
                <w:sz w:val="24"/>
              </w:rPr>
              <w:t>1</w:t>
            </w:r>
            <w:r w:rsidR="00712B16">
              <w:rPr>
                <w:i/>
                <w:sz w:val="24"/>
              </w:rPr>
              <w:t>1</w:t>
            </w:r>
            <w:r w:rsidRPr="009E7D1D">
              <w:rPr>
                <w:i/>
                <w:sz w:val="24"/>
              </w:rPr>
              <w:t>)</w:t>
            </w:r>
          </w:p>
        </w:tc>
        <w:tc>
          <w:tcPr>
            <w:tcW w:w="4650" w:type="dxa"/>
          </w:tcPr>
          <w:p w14:paraId="7C947225" w14:textId="77777777" w:rsidR="00E85DDA" w:rsidRPr="009E7D1D" w:rsidRDefault="00E85DDA" w:rsidP="00E85DDA">
            <w:pPr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теоретичного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завдання</w:t>
            </w:r>
            <w:r w:rsidRPr="009E7D1D">
              <w:rPr>
                <w:i/>
                <w:spacing w:val="2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(тестування,</w:t>
            </w:r>
          </w:p>
          <w:p w14:paraId="479A7674" w14:textId="65EBE229" w:rsidR="00E85DDA" w:rsidRPr="009E7D1D" w:rsidRDefault="00E85DDA" w:rsidP="00E85DDA">
            <w:pPr>
              <w:spacing w:line="256" w:lineRule="exact"/>
              <w:ind w:left="110"/>
              <w:rPr>
                <w:b/>
                <w:sz w:val="24"/>
              </w:rPr>
            </w:pPr>
            <w:r w:rsidRPr="009E7D1D">
              <w:rPr>
                <w:i/>
                <w:sz w:val="24"/>
              </w:rPr>
              <w:t>опитування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та</w:t>
            </w:r>
            <w:r w:rsidRPr="009E7D1D">
              <w:rPr>
                <w:i/>
                <w:spacing w:val="-2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ін.)</w:t>
            </w:r>
          </w:p>
        </w:tc>
        <w:tc>
          <w:tcPr>
            <w:tcW w:w="1625" w:type="dxa"/>
          </w:tcPr>
          <w:p w14:paraId="75879855" w14:textId="6687DA6F" w:rsidR="00E85DDA" w:rsidRPr="00CF1135" w:rsidRDefault="00E85DDA" w:rsidP="00E85DDA">
            <w:pPr>
              <w:ind w:firstLine="105"/>
            </w:pPr>
            <w:r w:rsidRPr="00CF1135">
              <w:rPr>
                <w:i/>
              </w:rPr>
              <w:t>Тиждень 1</w:t>
            </w:r>
            <w:r w:rsidR="00712B16" w:rsidRPr="00CF1135">
              <w:rPr>
                <w:i/>
              </w:rPr>
              <w:t>3-14</w:t>
            </w:r>
          </w:p>
        </w:tc>
        <w:tc>
          <w:tcPr>
            <w:tcW w:w="1701" w:type="dxa"/>
          </w:tcPr>
          <w:p w14:paraId="6DEBEB0A" w14:textId="100D90BA" w:rsidR="00E85DDA" w:rsidRPr="00CF1135" w:rsidRDefault="00E85DDA" w:rsidP="00E85DDA">
            <w:pPr>
              <w:jc w:val="center"/>
            </w:pPr>
            <w:r w:rsidRPr="00CF1135">
              <w:t>5</w:t>
            </w:r>
          </w:p>
        </w:tc>
      </w:tr>
      <w:tr w:rsidR="00E85DDA" w:rsidRPr="009E7D1D" w14:paraId="2CF3FFCF" w14:textId="77777777" w:rsidTr="00EA76FC">
        <w:trPr>
          <w:trHeight w:val="275"/>
        </w:trPr>
        <w:tc>
          <w:tcPr>
            <w:tcW w:w="1505" w:type="dxa"/>
            <w:vMerge/>
            <w:tcBorders>
              <w:right w:val="single" w:sz="4" w:space="0" w:color="auto"/>
            </w:tcBorders>
          </w:tcPr>
          <w:p w14:paraId="45DB144D" w14:textId="77777777" w:rsidR="00E85DDA" w:rsidRPr="009E7D1D" w:rsidRDefault="00E85DDA" w:rsidP="00CF1135">
            <w:pPr>
              <w:spacing w:line="256" w:lineRule="exact"/>
              <w:ind w:left="110"/>
              <w:jc w:val="both"/>
              <w:rPr>
                <w:b/>
                <w:sz w:val="24"/>
              </w:rPr>
            </w:pPr>
          </w:p>
        </w:tc>
        <w:tc>
          <w:tcPr>
            <w:tcW w:w="4650" w:type="dxa"/>
          </w:tcPr>
          <w:p w14:paraId="7375E4FE" w14:textId="77777777" w:rsidR="00E85DDA" w:rsidRPr="009E7D1D" w:rsidRDefault="00E85DDA" w:rsidP="00E85DDA">
            <w:pPr>
              <w:tabs>
                <w:tab w:val="left" w:pos="722"/>
                <w:tab w:val="left" w:pos="2279"/>
                <w:tab w:val="left" w:pos="3410"/>
              </w:tabs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z w:val="24"/>
              </w:rPr>
              <w:tab/>
              <w:t>практичного</w:t>
            </w:r>
            <w:r w:rsidRPr="009E7D1D">
              <w:rPr>
                <w:i/>
                <w:sz w:val="24"/>
              </w:rPr>
              <w:tab/>
              <w:t>завдання</w:t>
            </w:r>
            <w:r w:rsidRPr="009E7D1D">
              <w:rPr>
                <w:i/>
                <w:sz w:val="24"/>
              </w:rPr>
              <w:tab/>
              <w:t>(виконання</w:t>
            </w:r>
          </w:p>
          <w:p w14:paraId="5E37E780" w14:textId="0CDED1AC" w:rsidR="00E85DDA" w:rsidRPr="009E7D1D" w:rsidRDefault="00E85DDA" w:rsidP="00E85DDA">
            <w:pPr>
              <w:spacing w:line="256" w:lineRule="exact"/>
              <w:ind w:left="110"/>
              <w:rPr>
                <w:b/>
                <w:sz w:val="24"/>
              </w:rPr>
            </w:pPr>
            <w:r w:rsidRPr="009E7D1D">
              <w:rPr>
                <w:i/>
                <w:sz w:val="24"/>
              </w:rPr>
              <w:t>ситуаційних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завдань)</w:t>
            </w:r>
          </w:p>
        </w:tc>
        <w:tc>
          <w:tcPr>
            <w:tcW w:w="1625" w:type="dxa"/>
          </w:tcPr>
          <w:p w14:paraId="00A69C6D" w14:textId="66AD7831" w:rsidR="00E85DDA" w:rsidRPr="00CF1135" w:rsidRDefault="00E85DDA" w:rsidP="00E85DDA">
            <w:pPr>
              <w:ind w:firstLine="105"/>
            </w:pPr>
            <w:r w:rsidRPr="00CF1135">
              <w:rPr>
                <w:i/>
              </w:rPr>
              <w:t>Тиждень 1</w:t>
            </w:r>
            <w:r w:rsidR="00712B16" w:rsidRPr="00CF1135">
              <w:rPr>
                <w:i/>
              </w:rPr>
              <w:t>3-14</w:t>
            </w:r>
          </w:p>
        </w:tc>
        <w:tc>
          <w:tcPr>
            <w:tcW w:w="1701" w:type="dxa"/>
          </w:tcPr>
          <w:p w14:paraId="12CBBBE5" w14:textId="15FFE792" w:rsidR="00E85DDA" w:rsidRPr="00CF1135" w:rsidRDefault="00487DC6" w:rsidP="00E85DDA">
            <w:pPr>
              <w:jc w:val="center"/>
            </w:pPr>
            <w:r w:rsidRPr="00CF1135">
              <w:t>5</w:t>
            </w:r>
          </w:p>
        </w:tc>
      </w:tr>
      <w:tr w:rsidR="00E85DDA" w:rsidRPr="009E7D1D" w14:paraId="494BB26E" w14:textId="77777777" w:rsidTr="00EA76FC">
        <w:trPr>
          <w:trHeight w:val="275"/>
        </w:trPr>
        <w:tc>
          <w:tcPr>
            <w:tcW w:w="1505" w:type="dxa"/>
            <w:vMerge w:val="restart"/>
            <w:tcBorders>
              <w:right w:val="single" w:sz="4" w:space="0" w:color="auto"/>
            </w:tcBorders>
          </w:tcPr>
          <w:p w14:paraId="0104B5E4" w14:textId="2A305ADE" w:rsidR="00E85DDA" w:rsidRPr="009E7D1D" w:rsidRDefault="00E85DDA" w:rsidP="00CF1135">
            <w:pPr>
              <w:tabs>
                <w:tab w:val="left" w:pos="1281"/>
              </w:tabs>
              <w:ind w:left="110" w:right="91"/>
              <w:jc w:val="both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Змістовий</w:t>
            </w:r>
            <w:r w:rsidRPr="009E7D1D">
              <w:rPr>
                <w:i/>
                <w:spacing w:val="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модуль</w:t>
            </w:r>
            <w:r w:rsidRPr="009E7D1D">
              <w:rPr>
                <w:i/>
                <w:sz w:val="24"/>
              </w:rPr>
              <w:tab/>
            </w:r>
            <w:r w:rsidR="00487DC6">
              <w:rPr>
                <w:i/>
                <w:sz w:val="24"/>
              </w:rPr>
              <w:t>6</w:t>
            </w:r>
          </w:p>
          <w:p w14:paraId="4672C5FD" w14:textId="0569DAB2" w:rsidR="00E85DDA" w:rsidRPr="009E7D1D" w:rsidRDefault="00712B16" w:rsidP="00CF1135">
            <w:pPr>
              <w:spacing w:line="256" w:lineRule="exact"/>
              <w:ind w:left="110"/>
              <w:jc w:val="both"/>
              <w:rPr>
                <w:b/>
                <w:sz w:val="24"/>
              </w:rPr>
            </w:pPr>
            <w:r>
              <w:rPr>
                <w:i/>
                <w:sz w:val="24"/>
              </w:rPr>
              <w:t>(</w:t>
            </w:r>
            <w:r>
              <w:rPr>
                <w:i/>
                <w:sz w:val="24"/>
              </w:rPr>
              <w:t xml:space="preserve">тема </w:t>
            </w:r>
            <w:r w:rsidRPr="009E7D1D">
              <w:rPr>
                <w:i/>
                <w:sz w:val="24"/>
              </w:rPr>
              <w:t>1</w:t>
            </w:r>
            <w:r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>-</w:t>
            </w:r>
            <w:r>
              <w:rPr>
                <w:i/>
                <w:sz w:val="24"/>
              </w:rPr>
              <w:t>1</w:t>
            </w:r>
            <w:r>
              <w:rPr>
                <w:i/>
                <w:sz w:val="24"/>
              </w:rPr>
              <w:t>3</w:t>
            </w:r>
            <w:r w:rsidR="00E85DDA" w:rsidRPr="00E85DDA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4650" w:type="dxa"/>
          </w:tcPr>
          <w:p w14:paraId="77C6ADC7" w14:textId="77777777" w:rsidR="00E85DDA" w:rsidRPr="009E7D1D" w:rsidRDefault="00E85DDA" w:rsidP="00E85DDA">
            <w:pPr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теоретичного</w:t>
            </w:r>
            <w:r w:rsidRPr="009E7D1D">
              <w:rPr>
                <w:i/>
                <w:spacing w:val="2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завдання</w:t>
            </w:r>
            <w:r w:rsidRPr="009E7D1D">
              <w:rPr>
                <w:i/>
                <w:spacing w:val="21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(тестування,</w:t>
            </w:r>
          </w:p>
          <w:p w14:paraId="152DB2F1" w14:textId="1C059432" w:rsidR="00E85DDA" w:rsidRPr="009E7D1D" w:rsidRDefault="00E85DDA" w:rsidP="00E85DDA">
            <w:pPr>
              <w:spacing w:line="256" w:lineRule="exact"/>
              <w:ind w:left="110"/>
              <w:rPr>
                <w:b/>
                <w:sz w:val="24"/>
              </w:rPr>
            </w:pPr>
            <w:r w:rsidRPr="009E7D1D">
              <w:rPr>
                <w:i/>
                <w:sz w:val="24"/>
              </w:rPr>
              <w:t>опитування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та</w:t>
            </w:r>
            <w:r w:rsidRPr="009E7D1D">
              <w:rPr>
                <w:i/>
                <w:spacing w:val="-2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ін.)</w:t>
            </w:r>
          </w:p>
        </w:tc>
        <w:tc>
          <w:tcPr>
            <w:tcW w:w="1625" w:type="dxa"/>
          </w:tcPr>
          <w:p w14:paraId="3C2247DD" w14:textId="56879553" w:rsidR="00E85DDA" w:rsidRPr="00CF1135" w:rsidRDefault="00E85DDA" w:rsidP="00E85DDA">
            <w:pPr>
              <w:ind w:firstLine="105"/>
            </w:pPr>
            <w:r w:rsidRPr="00CF1135">
              <w:rPr>
                <w:i/>
              </w:rPr>
              <w:t>Тиждень</w:t>
            </w:r>
            <w:r w:rsidR="00487DC6" w:rsidRPr="00CF1135">
              <w:rPr>
                <w:i/>
              </w:rPr>
              <w:t xml:space="preserve"> </w:t>
            </w:r>
            <w:r w:rsidRPr="00CF1135">
              <w:rPr>
                <w:i/>
              </w:rPr>
              <w:t>1</w:t>
            </w:r>
            <w:r w:rsidR="00712B16" w:rsidRPr="00CF1135">
              <w:rPr>
                <w:i/>
              </w:rPr>
              <w:t>5-16</w:t>
            </w:r>
          </w:p>
        </w:tc>
        <w:tc>
          <w:tcPr>
            <w:tcW w:w="1701" w:type="dxa"/>
          </w:tcPr>
          <w:p w14:paraId="0A2BB1AB" w14:textId="7D1B5297" w:rsidR="00E85DDA" w:rsidRPr="00CF1135" w:rsidRDefault="00E85DDA" w:rsidP="00E85DDA">
            <w:pPr>
              <w:jc w:val="center"/>
            </w:pPr>
            <w:r w:rsidRPr="00CF1135">
              <w:t>5</w:t>
            </w:r>
          </w:p>
        </w:tc>
      </w:tr>
      <w:tr w:rsidR="00E85DDA" w:rsidRPr="009E7D1D" w14:paraId="21F7D4BA" w14:textId="77777777" w:rsidTr="00EA76FC">
        <w:trPr>
          <w:trHeight w:val="275"/>
        </w:trPr>
        <w:tc>
          <w:tcPr>
            <w:tcW w:w="1505" w:type="dxa"/>
            <w:vMerge/>
            <w:tcBorders>
              <w:right w:val="single" w:sz="4" w:space="0" w:color="auto"/>
            </w:tcBorders>
          </w:tcPr>
          <w:p w14:paraId="1B3A70A4" w14:textId="77777777" w:rsidR="00E85DDA" w:rsidRPr="009E7D1D" w:rsidRDefault="00E85DDA" w:rsidP="00E85DDA">
            <w:pPr>
              <w:spacing w:line="256" w:lineRule="exact"/>
              <w:ind w:left="110"/>
              <w:rPr>
                <w:b/>
                <w:sz w:val="24"/>
              </w:rPr>
            </w:pPr>
          </w:p>
        </w:tc>
        <w:tc>
          <w:tcPr>
            <w:tcW w:w="4650" w:type="dxa"/>
          </w:tcPr>
          <w:p w14:paraId="1C3C5E06" w14:textId="77777777" w:rsidR="00E85DDA" w:rsidRPr="009E7D1D" w:rsidRDefault="00E85DDA" w:rsidP="00E85DDA">
            <w:pPr>
              <w:tabs>
                <w:tab w:val="left" w:pos="722"/>
                <w:tab w:val="left" w:pos="2279"/>
                <w:tab w:val="left" w:pos="3410"/>
              </w:tabs>
              <w:spacing w:line="268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Вид</w:t>
            </w:r>
            <w:r w:rsidRPr="009E7D1D">
              <w:rPr>
                <w:i/>
                <w:sz w:val="24"/>
              </w:rPr>
              <w:tab/>
              <w:t>практичного</w:t>
            </w:r>
            <w:r w:rsidRPr="009E7D1D">
              <w:rPr>
                <w:i/>
                <w:sz w:val="24"/>
              </w:rPr>
              <w:tab/>
              <w:t>завдання</w:t>
            </w:r>
            <w:r w:rsidRPr="009E7D1D">
              <w:rPr>
                <w:i/>
                <w:sz w:val="24"/>
              </w:rPr>
              <w:tab/>
              <w:t>(виконання</w:t>
            </w:r>
          </w:p>
          <w:p w14:paraId="45B6BDC8" w14:textId="52EFC6B3" w:rsidR="00E85DDA" w:rsidRPr="009E7D1D" w:rsidRDefault="00E85DDA" w:rsidP="00E85DDA">
            <w:pPr>
              <w:spacing w:line="256" w:lineRule="exact"/>
              <w:ind w:left="110"/>
              <w:rPr>
                <w:b/>
                <w:sz w:val="24"/>
              </w:rPr>
            </w:pPr>
            <w:r w:rsidRPr="009E7D1D">
              <w:rPr>
                <w:i/>
                <w:sz w:val="24"/>
              </w:rPr>
              <w:t>ситуаційних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завдань)</w:t>
            </w:r>
          </w:p>
        </w:tc>
        <w:tc>
          <w:tcPr>
            <w:tcW w:w="1625" w:type="dxa"/>
          </w:tcPr>
          <w:p w14:paraId="2BFFF5C8" w14:textId="7D394817" w:rsidR="00E85DDA" w:rsidRPr="00CF1135" w:rsidRDefault="00E85DDA" w:rsidP="00E85DDA">
            <w:pPr>
              <w:ind w:firstLine="105"/>
            </w:pPr>
            <w:r w:rsidRPr="00CF1135">
              <w:rPr>
                <w:i/>
              </w:rPr>
              <w:t>Тиждень 1</w:t>
            </w:r>
            <w:r w:rsidR="008A6B71" w:rsidRPr="00CF1135">
              <w:rPr>
                <w:i/>
              </w:rPr>
              <w:t>5-16</w:t>
            </w:r>
          </w:p>
        </w:tc>
        <w:tc>
          <w:tcPr>
            <w:tcW w:w="1701" w:type="dxa"/>
          </w:tcPr>
          <w:p w14:paraId="1584C7F6" w14:textId="2BAA800A" w:rsidR="00E85DDA" w:rsidRPr="00CF1135" w:rsidRDefault="00487DC6" w:rsidP="00E85DDA">
            <w:pPr>
              <w:jc w:val="center"/>
            </w:pPr>
            <w:r w:rsidRPr="00CF1135">
              <w:t>5</w:t>
            </w:r>
          </w:p>
        </w:tc>
      </w:tr>
      <w:tr w:rsidR="00E85DDA" w:rsidRPr="009E7D1D" w14:paraId="10C0E3AA" w14:textId="77777777" w:rsidTr="00EA76FC">
        <w:trPr>
          <w:trHeight w:val="275"/>
        </w:trPr>
        <w:tc>
          <w:tcPr>
            <w:tcW w:w="6155" w:type="dxa"/>
            <w:gridSpan w:val="2"/>
          </w:tcPr>
          <w:p w14:paraId="464BE160" w14:textId="77777777" w:rsidR="00E85DDA" w:rsidRPr="009E7D1D" w:rsidRDefault="00E85DDA" w:rsidP="00E85DDA">
            <w:pPr>
              <w:spacing w:line="256" w:lineRule="exact"/>
              <w:ind w:left="110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Підсумковий</w:t>
            </w:r>
            <w:r w:rsidRPr="009E7D1D">
              <w:rPr>
                <w:b/>
                <w:spacing w:val="-4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контроль</w:t>
            </w:r>
            <w:r w:rsidRPr="009E7D1D">
              <w:rPr>
                <w:b/>
                <w:spacing w:val="1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(</w:t>
            </w:r>
            <w:proofErr w:type="spellStart"/>
            <w:r w:rsidRPr="009E7D1D">
              <w:rPr>
                <w:b/>
                <w:sz w:val="24"/>
              </w:rPr>
              <w:t>max</w:t>
            </w:r>
            <w:proofErr w:type="spellEnd"/>
            <w:r w:rsidRPr="009E7D1D">
              <w:rPr>
                <w:b/>
                <w:spacing w:val="-1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40%)</w:t>
            </w:r>
          </w:p>
        </w:tc>
        <w:tc>
          <w:tcPr>
            <w:tcW w:w="1625" w:type="dxa"/>
          </w:tcPr>
          <w:p w14:paraId="6811EB40" w14:textId="77777777" w:rsidR="00E85DDA" w:rsidRPr="009E7D1D" w:rsidRDefault="00E85DDA" w:rsidP="00E85DDA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127AEC1E" w14:textId="77777777" w:rsidR="00E85DDA" w:rsidRPr="009E7D1D" w:rsidRDefault="00E85DDA" w:rsidP="00E85DDA">
            <w:pPr>
              <w:rPr>
                <w:sz w:val="20"/>
              </w:rPr>
            </w:pPr>
          </w:p>
        </w:tc>
      </w:tr>
      <w:tr w:rsidR="00E85DDA" w:rsidRPr="009E7D1D" w14:paraId="35E73D4F" w14:textId="77777777" w:rsidTr="00EA76FC">
        <w:trPr>
          <w:trHeight w:val="275"/>
        </w:trPr>
        <w:tc>
          <w:tcPr>
            <w:tcW w:w="6155" w:type="dxa"/>
            <w:gridSpan w:val="2"/>
          </w:tcPr>
          <w:p w14:paraId="52EA9D0A" w14:textId="37551967" w:rsidR="00E85DDA" w:rsidRPr="009E7D1D" w:rsidRDefault="00E85DDA" w:rsidP="00E85DDA">
            <w:pPr>
              <w:spacing w:line="256" w:lineRule="exact"/>
              <w:ind w:left="110"/>
              <w:rPr>
                <w:i/>
                <w:sz w:val="24"/>
              </w:rPr>
            </w:pPr>
            <w:bookmarkStart w:id="4" w:name="_Hlk155448216"/>
            <w:r w:rsidRPr="009E7D1D">
              <w:rPr>
                <w:i/>
                <w:sz w:val="24"/>
              </w:rPr>
              <w:t>Залікова</w:t>
            </w:r>
            <w:r w:rsidRPr="009E7D1D">
              <w:rPr>
                <w:i/>
                <w:spacing w:val="-4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контрольна</w:t>
            </w:r>
            <w:r w:rsidRPr="009E7D1D">
              <w:rPr>
                <w:i/>
                <w:spacing w:val="-3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робота</w:t>
            </w:r>
          </w:p>
        </w:tc>
        <w:tc>
          <w:tcPr>
            <w:tcW w:w="1625" w:type="dxa"/>
          </w:tcPr>
          <w:p w14:paraId="0D976FE3" w14:textId="77777777" w:rsidR="00E85DDA" w:rsidRPr="009E7D1D" w:rsidRDefault="00E85DDA" w:rsidP="00E85DDA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05AC167C" w14:textId="77777777" w:rsidR="00E85DDA" w:rsidRPr="009E7D1D" w:rsidRDefault="00E85DDA" w:rsidP="00E85DDA">
            <w:pPr>
              <w:spacing w:line="256" w:lineRule="exact"/>
              <w:ind w:left="642" w:right="630"/>
              <w:jc w:val="center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20</w:t>
            </w:r>
          </w:p>
        </w:tc>
      </w:tr>
      <w:tr w:rsidR="00E85DDA" w:rsidRPr="009E7D1D" w14:paraId="23FD68B7" w14:textId="77777777" w:rsidTr="00EA76FC">
        <w:trPr>
          <w:trHeight w:val="275"/>
        </w:trPr>
        <w:tc>
          <w:tcPr>
            <w:tcW w:w="6155" w:type="dxa"/>
            <w:gridSpan w:val="2"/>
          </w:tcPr>
          <w:p w14:paraId="0327C443" w14:textId="77777777" w:rsidR="00E85DDA" w:rsidRPr="009E7D1D" w:rsidRDefault="00E85DDA" w:rsidP="00E85DDA">
            <w:pPr>
              <w:spacing w:line="256" w:lineRule="exact"/>
              <w:ind w:left="110"/>
              <w:rPr>
                <w:i/>
                <w:sz w:val="24"/>
              </w:rPr>
            </w:pPr>
            <w:r w:rsidRPr="009E7D1D">
              <w:rPr>
                <w:i/>
                <w:sz w:val="24"/>
              </w:rPr>
              <w:t>Захист</w:t>
            </w:r>
            <w:r w:rsidRPr="009E7D1D">
              <w:rPr>
                <w:i/>
                <w:spacing w:val="-4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індивідуального</w:t>
            </w:r>
            <w:r w:rsidRPr="009E7D1D">
              <w:rPr>
                <w:i/>
                <w:spacing w:val="-5"/>
                <w:sz w:val="24"/>
              </w:rPr>
              <w:t xml:space="preserve"> </w:t>
            </w:r>
            <w:r w:rsidRPr="009E7D1D">
              <w:rPr>
                <w:i/>
                <w:sz w:val="24"/>
              </w:rPr>
              <w:t>завдання</w:t>
            </w:r>
          </w:p>
        </w:tc>
        <w:tc>
          <w:tcPr>
            <w:tcW w:w="1625" w:type="dxa"/>
          </w:tcPr>
          <w:p w14:paraId="27A0F989" w14:textId="77777777" w:rsidR="00E85DDA" w:rsidRPr="009E7D1D" w:rsidRDefault="00E85DDA" w:rsidP="00E85DDA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6591C347" w14:textId="77777777" w:rsidR="00E85DDA" w:rsidRPr="009E7D1D" w:rsidRDefault="00E85DDA" w:rsidP="00E85DDA">
            <w:pPr>
              <w:spacing w:line="256" w:lineRule="exact"/>
              <w:ind w:left="642" w:right="630"/>
              <w:jc w:val="center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20</w:t>
            </w:r>
          </w:p>
        </w:tc>
      </w:tr>
      <w:tr w:rsidR="00E85DDA" w:rsidRPr="009E7D1D" w14:paraId="74D50BD8" w14:textId="77777777" w:rsidTr="00EA76FC">
        <w:trPr>
          <w:trHeight w:val="278"/>
        </w:trPr>
        <w:tc>
          <w:tcPr>
            <w:tcW w:w="6155" w:type="dxa"/>
            <w:gridSpan w:val="2"/>
          </w:tcPr>
          <w:p w14:paraId="4BA6F9DD" w14:textId="77777777" w:rsidR="00E85DDA" w:rsidRPr="009E7D1D" w:rsidRDefault="00E85DDA" w:rsidP="00E85DDA">
            <w:pPr>
              <w:spacing w:line="258" w:lineRule="exact"/>
              <w:ind w:left="110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Разом</w:t>
            </w:r>
          </w:p>
        </w:tc>
        <w:tc>
          <w:tcPr>
            <w:tcW w:w="1625" w:type="dxa"/>
          </w:tcPr>
          <w:p w14:paraId="5FCC74C4" w14:textId="77777777" w:rsidR="00E85DDA" w:rsidRPr="009E7D1D" w:rsidRDefault="00E85DDA" w:rsidP="00E85DDA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41A8691B" w14:textId="77777777" w:rsidR="00E85DDA" w:rsidRPr="009E7D1D" w:rsidRDefault="00E85DDA" w:rsidP="00CF1135">
            <w:pPr>
              <w:spacing w:line="258" w:lineRule="exact"/>
              <w:ind w:left="421" w:right="142"/>
              <w:jc w:val="center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100%</w:t>
            </w:r>
          </w:p>
        </w:tc>
      </w:tr>
      <w:bookmarkEnd w:id="3"/>
      <w:bookmarkEnd w:id="4"/>
    </w:tbl>
    <w:p w14:paraId="1D0509CD" w14:textId="77777777" w:rsidR="009E7D1D" w:rsidRDefault="009E7D1D" w:rsidP="009E7D1D">
      <w:pPr>
        <w:spacing w:before="179"/>
        <w:ind w:left="1305" w:right="1199"/>
        <w:jc w:val="center"/>
        <w:rPr>
          <w:b/>
          <w:sz w:val="24"/>
        </w:rPr>
      </w:pPr>
    </w:p>
    <w:p w14:paraId="75BF4EF4" w14:textId="77777777" w:rsidR="009E7D1D" w:rsidRDefault="009E7D1D" w:rsidP="009E7D1D">
      <w:pPr>
        <w:ind w:left="1305" w:right="1199"/>
        <w:jc w:val="center"/>
        <w:rPr>
          <w:b/>
          <w:sz w:val="24"/>
        </w:rPr>
      </w:pPr>
    </w:p>
    <w:p w14:paraId="2C3451E9" w14:textId="5E8EEAB8" w:rsidR="009E7D1D" w:rsidRPr="009E7D1D" w:rsidRDefault="009E7D1D" w:rsidP="009E7D1D">
      <w:pPr>
        <w:ind w:left="1305" w:right="1199"/>
        <w:jc w:val="center"/>
        <w:rPr>
          <w:b/>
          <w:sz w:val="24"/>
        </w:rPr>
      </w:pPr>
      <w:r w:rsidRPr="009E7D1D">
        <w:rPr>
          <w:b/>
          <w:sz w:val="24"/>
        </w:rPr>
        <w:t>Шкала</w:t>
      </w:r>
      <w:r w:rsidRPr="009E7D1D">
        <w:rPr>
          <w:b/>
          <w:spacing w:val="-1"/>
          <w:sz w:val="24"/>
        </w:rPr>
        <w:t xml:space="preserve"> </w:t>
      </w:r>
      <w:r w:rsidRPr="009E7D1D">
        <w:rPr>
          <w:b/>
          <w:sz w:val="24"/>
        </w:rPr>
        <w:t>оцінювання:</w:t>
      </w:r>
      <w:r w:rsidRPr="009E7D1D">
        <w:rPr>
          <w:b/>
          <w:spacing w:val="-2"/>
          <w:sz w:val="24"/>
        </w:rPr>
        <w:t xml:space="preserve"> </w:t>
      </w:r>
      <w:r w:rsidRPr="009E7D1D">
        <w:rPr>
          <w:b/>
          <w:sz w:val="24"/>
        </w:rPr>
        <w:t>національна</w:t>
      </w:r>
      <w:r w:rsidRPr="009E7D1D">
        <w:rPr>
          <w:b/>
          <w:spacing w:val="-4"/>
          <w:sz w:val="24"/>
        </w:rPr>
        <w:t xml:space="preserve"> </w:t>
      </w:r>
      <w:r w:rsidRPr="009E7D1D">
        <w:rPr>
          <w:b/>
          <w:sz w:val="24"/>
        </w:rPr>
        <w:t>та</w:t>
      </w:r>
      <w:r w:rsidRPr="009E7D1D">
        <w:rPr>
          <w:b/>
          <w:spacing w:val="-4"/>
          <w:sz w:val="24"/>
        </w:rPr>
        <w:t xml:space="preserve"> </w:t>
      </w:r>
      <w:r w:rsidRPr="009E7D1D">
        <w:rPr>
          <w:b/>
          <w:sz w:val="24"/>
        </w:rPr>
        <w:t>ECTS</w:t>
      </w:r>
    </w:p>
    <w:p w14:paraId="6E37159C" w14:textId="77777777" w:rsidR="009E7D1D" w:rsidRPr="009E7D1D" w:rsidRDefault="009E7D1D" w:rsidP="009E7D1D">
      <w:pPr>
        <w:spacing w:before="8"/>
        <w:rPr>
          <w:b/>
          <w:sz w:val="10"/>
          <w:szCs w:val="24"/>
        </w:rPr>
      </w:pPr>
    </w:p>
    <w:tbl>
      <w:tblPr>
        <w:tblW w:w="9298" w:type="dxa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4113"/>
        <w:gridCol w:w="2268"/>
        <w:gridCol w:w="1417"/>
      </w:tblGrid>
      <w:tr w:rsidR="009E7D1D" w:rsidRPr="009E7D1D" w14:paraId="5F133C02" w14:textId="77777777" w:rsidTr="00CF1135">
        <w:trPr>
          <w:trHeight w:val="256"/>
        </w:trPr>
        <w:tc>
          <w:tcPr>
            <w:tcW w:w="1500" w:type="dxa"/>
            <w:vMerge w:val="restart"/>
          </w:tcPr>
          <w:p w14:paraId="5244E3D4" w14:textId="77777777" w:rsidR="009E7D1D" w:rsidRPr="009E7D1D" w:rsidRDefault="009E7D1D" w:rsidP="009E7D1D">
            <w:pPr>
              <w:spacing w:line="244" w:lineRule="exact"/>
              <w:ind w:left="172" w:right="16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За</w:t>
            </w:r>
            <w:r w:rsidRPr="009E7D1D">
              <w:rPr>
                <w:spacing w:val="-2"/>
                <w:sz w:val="24"/>
              </w:rPr>
              <w:t xml:space="preserve"> </w:t>
            </w:r>
            <w:r w:rsidRPr="009E7D1D">
              <w:rPr>
                <w:sz w:val="24"/>
              </w:rPr>
              <w:t>шкалою</w:t>
            </w:r>
          </w:p>
          <w:p w14:paraId="37E5140F" w14:textId="77777777" w:rsidR="009E7D1D" w:rsidRPr="009E7D1D" w:rsidRDefault="009E7D1D" w:rsidP="009E7D1D">
            <w:pPr>
              <w:spacing w:line="259" w:lineRule="exact"/>
              <w:ind w:left="172" w:right="163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ECTS</w:t>
            </w:r>
          </w:p>
        </w:tc>
        <w:tc>
          <w:tcPr>
            <w:tcW w:w="4113" w:type="dxa"/>
            <w:vMerge w:val="restart"/>
          </w:tcPr>
          <w:p w14:paraId="6A3F4755" w14:textId="77777777" w:rsidR="009E7D1D" w:rsidRPr="009E7D1D" w:rsidRDefault="009E7D1D" w:rsidP="009E7D1D">
            <w:pPr>
              <w:spacing w:line="253" w:lineRule="exact"/>
              <w:ind w:left="1058"/>
              <w:rPr>
                <w:sz w:val="24"/>
              </w:rPr>
            </w:pPr>
            <w:r w:rsidRPr="009E7D1D">
              <w:rPr>
                <w:sz w:val="24"/>
              </w:rPr>
              <w:t>За</w:t>
            </w:r>
            <w:r w:rsidRPr="009E7D1D">
              <w:rPr>
                <w:spacing w:val="-5"/>
                <w:sz w:val="24"/>
              </w:rPr>
              <w:t xml:space="preserve"> </w:t>
            </w:r>
            <w:r w:rsidRPr="009E7D1D">
              <w:rPr>
                <w:sz w:val="24"/>
              </w:rPr>
              <w:t>шкалою університету</w:t>
            </w:r>
          </w:p>
        </w:tc>
        <w:tc>
          <w:tcPr>
            <w:tcW w:w="3685" w:type="dxa"/>
            <w:gridSpan w:val="2"/>
          </w:tcPr>
          <w:p w14:paraId="18A07773" w14:textId="77777777" w:rsidR="009E7D1D" w:rsidRPr="009E7D1D" w:rsidRDefault="009E7D1D" w:rsidP="009E7D1D">
            <w:pPr>
              <w:spacing w:line="237" w:lineRule="exact"/>
              <w:ind w:left="692"/>
              <w:rPr>
                <w:sz w:val="24"/>
              </w:rPr>
            </w:pPr>
            <w:r w:rsidRPr="009E7D1D">
              <w:rPr>
                <w:sz w:val="24"/>
              </w:rPr>
              <w:t>За</w:t>
            </w:r>
            <w:r w:rsidRPr="009E7D1D">
              <w:rPr>
                <w:spacing w:val="-5"/>
                <w:sz w:val="24"/>
              </w:rPr>
              <w:t xml:space="preserve"> </w:t>
            </w:r>
            <w:r w:rsidRPr="009E7D1D">
              <w:rPr>
                <w:sz w:val="24"/>
              </w:rPr>
              <w:t>національною</w:t>
            </w:r>
            <w:r w:rsidRPr="009E7D1D">
              <w:rPr>
                <w:spacing w:val="-2"/>
                <w:sz w:val="24"/>
              </w:rPr>
              <w:t xml:space="preserve"> </w:t>
            </w:r>
            <w:r w:rsidRPr="009E7D1D">
              <w:rPr>
                <w:sz w:val="24"/>
              </w:rPr>
              <w:t>шкалою</w:t>
            </w:r>
          </w:p>
        </w:tc>
      </w:tr>
      <w:tr w:rsidR="009E7D1D" w:rsidRPr="009E7D1D" w14:paraId="118893CB" w14:textId="77777777" w:rsidTr="00CF1135">
        <w:trPr>
          <w:trHeight w:val="256"/>
        </w:trPr>
        <w:tc>
          <w:tcPr>
            <w:tcW w:w="1500" w:type="dxa"/>
            <w:vMerge/>
            <w:tcBorders>
              <w:top w:val="nil"/>
            </w:tcBorders>
          </w:tcPr>
          <w:p w14:paraId="7FF212A2" w14:textId="77777777" w:rsidR="009E7D1D" w:rsidRPr="009E7D1D" w:rsidRDefault="009E7D1D" w:rsidP="009E7D1D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vMerge/>
            <w:tcBorders>
              <w:top w:val="nil"/>
            </w:tcBorders>
          </w:tcPr>
          <w:p w14:paraId="04C1BF00" w14:textId="77777777" w:rsidR="009E7D1D" w:rsidRPr="009E7D1D" w:rsidRDefault="009E7D1D" w:rsidP="009E7D1D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14:paraId="17C91714" w14:textId="77777777" w:rsidR="009E7D1D" w:rsidRPr="009E7D1D" w:rsidRDefault="009E7D1D" w:rsidP="009E7D1D">
            <w:pPr>
              <w:spacing w:line="236" w:lineRule="exact"/>
              <w:ind w:left="421" w:right="413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Екзамен</w:t>
            </w:r>
          </w:p>
        </w:tc>
        <w:tc>
          <w:tcPr>
            <w:tcW w:w="1417" w:type="dxa"/>
          </w:tcPr>
          <w:p w14:paraId="188716F6" w14:textId="77777777" w:rsidR="009E7D1D" w:rsidRPr="009E7D1D" w:rsidRDefault="009E7D1D" w:rsidP="00CF1135">
            <w:pPr>
              <w:spacing w:line="236" w:lineRule="exact"/>
              <w:ind w:left="650" w:right="640" w:hanging="650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Залік</w:t>
            </w:r>
          </w:p>
        </w:tc>
      </w:tr>
      <w:tr w:rsidR="009E7D1D" w:rsidRPr="009E7D1D" w14:paraId="67CA0588" w14:textId="77777777" w:rsidTr="00CF1135">
        <w:trPr>
          <w:trHeight w:val="256"/>
        </w:trPr>
        <w:tc>
          <w:tcPr>
            <w:tcW w:w="1500" w:type="dxa"/>
          </w:tcPr>
          <w:p w14:paraId="3F9A7D9B" w14:textId="77777777" w:rsidR="009E7D1D" w:rsidRPr="009E7D1D" w:rsidRDefault="009E7D1D" w:rsidP="009E7D1D">
            <w:pPr>
              <w:spacing w:line="236" w:lineRule="exact"/>
              <w:ind w:left="80"/>
              <w:jc w:val="center"/>
              <w:rPr>
                <w:sz w:val="24"/>
              </w:rPr>
            </w:pPr>
            <w:r w:rsidRPr="009E7D1D">
              <w:rPr>
                <w:w w:val="99"/>
                <w:sz w:val="24"/>
              </w:rPr>
              <w:t>A</w:t>
            </w:r>
          </w:p>
        </w:tc>
        <w:tc>
          <w:tcPr>
            <w:tcW w:w="4113" w:type="dxa"/>
          </w:tcPr>
          <w:p w14:paraId="24D17941" w14:textId="77777777" w:rsidR="009E7D1D" w:rsidRPr="009E7D1D" w:rsidRDefault="009E7D1D" w:rsidP="00CF1135">
            <w:pPr>
              <w:spacing w:line="236" w:lineRule="exact"/>
              <w:ind w:left="231" w:right="1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90</w:t>
            </w:r>
            <w:r w:rsidRPr="009E7D1D">
              <w:rPr>
                <w:spacing w:val="-12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2"/>
                <w:sz w:val="24"/>
              </w:rPr>
              <w:t xml:space="preserve"> </w:t>
            </w:r>
            <w:r w:rsidRPr="009E7D1D">
              <w:rPr>
                <w:sz w:val="24"/>
              </w:rPr>
              <w:t>100</w:t>
            </w:r>
            <w:r w:rsidRPr="009E7D1D">
              <w:rPr>
                <w:spacing w:val="-10"/>
                <w:sz w:val="24"/>
              </w:rPr>
              <w:t xml:space="preserve"> </w:t>
            </w:r>
            <w:r w:rsidRPr="009E7D1D">
              <w:rPr>
                <w:sz w:val="24"/>
              </w:rPr>
              <w:t>(відмінно)</w:t>
            </w:r>
          </w:p>
        </w:tc>
        <w:tc>
          <w:tcPr>
            <w:tcW w:w="2268" w:type="dxa"/>
          </w:tcPr>
          <w:p w14:paraId="13257334" w14:textId="77777777" w:rsidR="009E7D1D" w:rsidRPr="009E7D1D" w:rsidRDefault="009E7D1D" w:rsidP="009E7D1D">
            <w:pPr>
              <w:spacing w:line="236" w:lineRule="exact"/>
              <w:ind w:left="425" w:right="413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(відмінно)</w:t>
            </w:r>
          </w:p>
        </w:tc>
        <w:tc>
          <w:tcPr>
            <w:tcW w:w="1417" w:type="dxa"/>
            <w:vMerge w:val="restart"/>
          </w:tcPr>
          <w:p w14:paraId="1EC15B66" w14:textId="77777777" w:rsidR="009E7D1D" w:rsidRPr="009E7D1D" w:rsidRDefault="009E7D1D" w:rsidP="00CF1135">
            <w:pPr>
              <w:ind w:left="144" w:firstLine="2"/>
              <w:rPr>
                <w:b/>
                <w:sz w:val="26"/>
              </w:rPr>
            </w:pPr>
          </w:p>
          <w:p w14:paraId="7ADC12CC" w14:textId="77777777" w:rsidR="009E7D1D" w:rsidRPr="009E7D1D" w:rsidRDefault="009E7D1D" w:rsidP="00CF1135">
            <w:pPr>
              <w:spacing w:before="213"/>
              <w:ind w:left="144" w:firstLine="2"/>
              <w:rPr>
                <w:sz w:val="24"/>
              </w:rPr>
            </w:pPr>
            <w:r w:rsidRPr="009E7D1D">
              <w:rPr>
                <w:sz w:val="24"/>
              </w:rPr>
              <w:t>Зараховано</w:t>
            </w:r>
          </w:p>
        </w:tc>
      </w:tr>
      <w:tr w:rsidR="009E7D1D" w:rsidRPr="009E7D1D" w14:paraId="7BD44EE0" w14:textId="77777777" w:rsidTr="00CF1135">
        <w:trPr>
          <w:trHeight w:val="256"/>
        </w:trPr>
        <w:tc>
          <w:tcPr>
            <w:tcW w:w="1500" w:type="dxa"/>
          </w:tcPr>
          <w:p w14:paraId="4C432220" w14:textId="77777777" w:rsidR="009E7D1D" w:rsidRPr="009E7D1D" w:rsidRDefault="009E7D1D" w:rsidP="009E7D1D">
            <w:pPr>
              <w:spacing w:line="236" w:lineRule="exact"/>
              <w:ind w:left="77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B</w:t>
            </w:r>
          </w:p>
        </w:tc>
        <w:tc>
          <w:tcPr>
            <w:tcW w:w="4113" w:type="dxa"/>
          </w:tcPr>
          <w:p w14:paraId="4680F8CC" w14:textId="77777777" w:rsidR="009E7D1D" w:rsidRPr="009E7D1D" w:rsidRDefault="009E7D1D" w:rsidP="00CF1135">
            <w:pPr>
              <w:spacing w:line="236" w:lineRule="exact"/>
              <w:ind w:left="230" w:right="1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85</w:t>
            </w:r>
            <w:r w:rsidRPr="009E7D1D">
              <w:rPr>
                <w:spacing w:val="-11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0"/>
                <w:sz w:val="24"/>
              </w:rPr>
              <w:t xml:space="preserve"> </w:t>
            </w:r>
            <w:r w:rsidRPr="009E7D1D">
              <w:rPr>
                <w:sz w:val="24"/>
              </w:rPr>
              <w:t>89</w:t>
            </w:r>
            <w:r w:rsidRPr="009E7D1D">
              <w:rPr>
                <w:spacing w:val="-9"/>
                <w:sz w:val="24"/>
              </w:rPr>
              <w:t xml:space="preserve"> </w:t>
            </w:r>
            <w:r w:rsidRPr="009E7D1D">
              <w:rPr>
                <w:sz w:val="24"/>
              </w:rPr>
              <w:t>(дуже</w:t>
            </w:r>
            <w:r w:rsidRPr="009E7D1D">
              <w:rPr>
                <w:spacing w:val="-11"/>
                <w:sz w:val="24"/>
              </w:rPr>
              <w:t xml:space="preserve"> </w:t>
            </w:r>
            <w:r w:rsidRPr="009E7D1D">
              <w:rPr>
                <w:sz w:val="24"/>
              </w:rPr>
              <w:t>добре)</w:t>
            </w:r>
          </w:p>
        </w:tc>
        <w:tc>
          <w:tcPr>
            <w:tcW w:w="2268" w:type="dxa"/>
            <w:vMerge w:val="restart"/>
          </w:tcPr>
          <w:p w14:paraId="5CD57569" w14:textId="77777777" w:rsidR="009E7D1D" w:rsidRPr="009E7D1D" w:rsidRDefault="009E7D1D" w:rsidP="009E7D1D">
            <w:pPr>
              <w:spacing w:before="111"/>
              <w:ind w:left="634"/>
              <w:rPr>
                <w:sz w:val="24"/>
              </w:rPr>
            </w:pPr>
            <w:r w:rsidRPr="009E7D1D">
              <w:rPr>
                <w:sz w:val="24"/>
              </w:rPr>
              <w:t>4</w:t>
            </w:r>
            <w:r w:rsidRPr="009E7D1D">
              <w:rPr>
                <w:spacing w:val="-12"/>
                <w:sz w:val="24"/>
              </w:rPr>
              <w:t xml:space="preserve"> </w:t>
            </w:r>
            <w:r w:rsidRPr="009E7D1D">
              <w:rPr>
                <w:sz w:val="24"/>
              </w:rPr>
              <w:t>(добре)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14:paraId="04062C0B" w14:textId="77777777" w:rsidR="009E7D1D" w:rsidRPr="009E7D1D" w:rsidRDefault="009E7D1D" w:rsidP="00CF1135">
            <w:pPr>
              <w:ind w:left="144" w:firstLine="2"/>
              <w:rPr>
                <w:sz w:val="2"/>
                <w:szCs w:val="2"/>
              </w:rPr>
            </w:pPr>
          </w:p>
        </w:tc>
      </w:tr>
      <w:tr w:rsidR="009E7D1D" w:rsidRPr="009E7D1D" w14:paraId="646392A9" w14:textId="77777777" w:rsidTr="00CF1135">
        <w:trPr>
          <w:trHeight w:val="256"/>
        </w:trPr>
        <w:tc>
          <w:tcPr>
            <w:tcW w:w="1500" w:type="dxa"/>
          </w:tcPr>
          <w:p w14:paraId="1AE2E003" w14:textId="77777777" w:rsidR="009E7D1D" w:rsidRPr="009E7D1D" w:rsidRDefault="009E7D1D" w:rsidP="009E7D1D">
            <w:pPr>
              <w:spacing w:line="236" w:lineRule="exact"/>
              <w:ind w:left="77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C</w:t>
            </w:r>
          </w:p>
        </w:tc>
        <w:tc>
          <w:tcPr>
            <w:tcW w:w="4113" w:type="dxa"/>
          </w:tcPr>
          <w:p w14:paraId="0CB897A7" w14:textId="77777777" w:rsidR="009E7D1D" w:rsidRPr="009E7D1D" w:rsidRDefault="009E7D1D" w:rsidP="00CF1135">
            <w:pPr>
              <w:spacing w:line="236" w:lineRule="exact"/>
              <w:ind w:left="229" w:right="1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75</w:t>
            </w:r>
            <w:r w:rsidRPr="009E7D1D">
              <w:rPr>
                <w:spacing w:val="-11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0"/>
                <w:sz w:val="24"/>
              </w:rPr>
              <w:t xml:space="preserve"> </w:t>
            </w:r>
            <w:r w:rsidRPr="009E7D1D">
              <w:rPr>
                <w:sz w:val="24"/>
              </w:rPr>
              <w:t>84</w:t>
            </w:r>
            <w:r w:rsidRPr="009E7D1D">
              <w:rPr>
                <w:spacing w:val="-8"/>
                <w:sz w:val="24"/>
              </w:rPr>
              <w:t xml:space="preserve"> </w:t>
            </w:r>
            <w:r w:rsidRPr="009E7D1D">
              <w:rPr>
                <w:sz w:val="24"/>
              </w:rPr>
              <w:t>(добре)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14:paraId="209E9CDD" w14:textId="77777777" w:rsidR="009E7D1D" w:rsidRPr="009E7D1D" w:rsidRDefault="009E7D1D" w:rsidP="009E7D1D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7FF490CA" w14:textId="77777777" w:rsidR="009E7D1D" w:rsidRPr="009E7D1D" w:rsidRDefault="009E7D1D" w:rsidP="00CF1135">
            <w:pPr>
              <w:ind w:left="144" w:firstLine="2"/>
              <w:rPr>
                <w:sz w:val="2"/>
                <w:szCs w:val="2"/>
              </w:rPr>
            </w:pPr>
          </w:p>
        </w:tc>
      </w:tr>
      <w:tr w:rsidR="009E7D1D" w:rsidRPr="009E7D1D" w14:paraId="29C76786" w14:textId="77777777" w:rsidTr="00CF1135">
        <w:trPr>
          <w:trHeight w:val="256"/>
        </w:trPr>
        <w:tc>
          <w:tcPr>
            <w:tcW w:w="1500" w:type="dxa"/>
          </w:tcPr>
          <w:p w14:paraId="5AFE5235" w14:textId="77777777" w:rsidR="009E7D1D" w:rsidRPr="009E7D1D" w:rsidRDefault="009E7D1D" w:rsidP="009E7D1D">
            <w:pPr>
              <w:spacing w:line="236" w:lineRule="exact"/>
              <w:ind w:left="80"/>
              <w:jc w:val="center"/>
              <w:rPr>
                <w:sz w:val="24"/>
              </w:rPr>
            </w:pPr>
            <w:r w:rsidRPr="009E7D1D">
              <w:rPr>
                <w:w w:val="99"/>
                <w:sz w:val="24"/>
              </w:rPr>
              <w:t>D</w:t>
            </w:r>
          </w:p>
        </w:tc>
        <w:tc>
          <w:tcPr>
            <w:tcW w:w="4113" w:type="dxa"/>
          </w:tcPr>
          <w:p w14:paraId="69A49BE9" w14:textId="77777777" w:rsidR="009E7D1D" w:rsidRPr="009E7D1D" w:rsidRDefault="009E7D1D" w:rsidP="00CF1135">
            <w:pPr>
              <w:spacing w:line="236" w:lineRule="exact"/>
              <w:ind w:left="231" w:right="1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70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z w:val="24"/>
              </w:rPr>
              <w:t>74</w:t>
            </w:r>
            <w:r w:rsidRPr="009E7D1D">
              <w:rPr>
                <w:spacing w:val="-10"/>
                <w:sz w:val="24"/>
              </w:rPr>
              <w:t xml:space="preserve"> </w:t>
            </w:r>
            <w:r w:rsidRPr="009E7D1D">
              <w:rPr>
                <w:sz w:val="24"/>
              </w:rPr>
              <w:t>(задовільно)</w:t>
            </w:r>
          </w:p>
        </w:tc>
        <w:tc>
          <w:tcPr>
            <w:tcW w:w="2268" w:type="dxa"/>
            <w:vMerge w:val="restart"/>
          </w:tcPr>
          <w:p w14:paraId="6AFE1F9F" w14:textId="77777777" w:rsidR="009E7D1D" w:rsidRPr="009E7D1D" w:rsidRDefault="009E7D1D" w:rsidP="009E7D1D">
            <w:pPr>
              <w:spacing w:before="111"/>
              <w:ind w:left="382"/>
              <w:rPr>
                <w:sz w:val="24"/>
              </w:rPr>
            </w:pPr>
            <w:r w:rsidRPr="009E7D1D">
              <w:rPr>
                <w:spacing w:val="-1"/>
                <w:sz w:val="24"/>
              </w:rPr>
              <w:t>3</w:t>
            </w:r>
            <w:r w:rsidRPr="009E7D1D">
              <w:rPr>
                <w:spacing w:val="-12"/>
                <w:sz w:val="24"/>
              </w:rPr>
              <w:t xml:space="preserve"> </w:t>
            </w:r>
            <w:r w:rsidRPr="009E7D1D"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14:paraId="320FF8C5" w14:textId="77777777" w:rsidR="009E7D1D" w:rsidRPr="009E7D1D" w:rsidRDefault="009E7D1D" w:rsidP="00CF1135">
            <w:pPr>
              <w:ind w:left="144" w:firstLine="2"/>
              <w:rPr>
                <w:sz w:val="2"/>
                <w:szCs w:val="2"/>
              </w:rPr>
            </w:pPr>
          </w:p>
        </w:tc>
      </w:tr>
      <w:tr w:rsidR="009E7D1D" w:rsidRPr="009E7D1D" w14:paraId="22B6781F" w14:textId="77777777" w:rsidTr="00CF1135">
        <w:trPr>
          <w:trHeight w:val="256"/>
        </w:trPr>
        <w:tc>
          <w:tcPr>
            <w:tcW w:w="1500" w:type="dxa"/>
          </w:tcPr>
          <w:p w14:paraId="61DB3DDE" w14:textId="77777777" w:rsidR="009E7D1D" w:rsidRPr="009E7D1D" w:rsidRDefault="009E7D1D" w:rsidP="009E7D1D">
            <w:pPr>
              <w:spacing w:line="236" w:lineRule="exact"/>
              <w:ind w:left="77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E</w:t>
            </w:r>
          </w:p>
        </w:tc>
        <w:tc>
          <w:tcPr>
            <w:tcW w:w="4113" w:type="dxa"/>
          </w:tcPr>
          <w:p w14:paraId="32E164B6" w14:textId="77777777" w:rsidR="009E7D1D" w:rsidRPr="009E7D1D" w:rsidRDefault="009E7D1D" w:rsidP="00CF1135">
            <w:pPr>
              <w:spacing w:line="236" w:lineRule="exact"/>
              <w:ind w:left="231" w:right="1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60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2"/>
                <w:sz w:val="24"/>
              </w:rPr>
              <w:t xml:space="preserve"> </w:t>
            </w:r>
            <w:r w:rsidRPr="009E7D1D">
              <w:rPr>
                <w:sz w:val="24"/>
              </w:rPr>
              <w:t>69</w:t>
            </w:r>
            <w:r w:rsidRPr="009E7D1D">
              <w:rPr>
                <w:spacing w:val="-10"/>
                <w:sz w:val="24"/>
              </w:rPr>
              <w:t xml:space="preserve"> </w:t>
            </w:r>
            <w:r w:rsidRPr="009E7D1D">
              <w:rPr>
                <w:sz w:val="24"/>
              </w:rPr>
              <w:t>(достатньо)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14:paraId="0BE165A6" w14:textId="77777777" w:rsidR="009E7D1D" w:rsidRPr="009E7D1D" w:rsidRDefault="009E7D1D" w:rsidP="009E7D1D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61054860" w14:textId="77777777" w:rsidR="009E7D1D" w:rsidRPr="009E7D1D" w:rsidRDefault="009E7D1D" w:rsidP="00CF1135">
            <w:pPr>
              <w:ind w:left="144" w:firstLine="2"/>
              <w:rPr>
                <w:sz w:val="2"/>
                <w:szCs w:val="2"/>
              </w:rPr>
            </w:pPr>
          </w:p>
        </w:tc>
      </w:tr>
      <w:tr w:rsidR="009E7D1D" w:rsidRPr="009E7D1D" w14:paraId="73E3B048" w14:textId="77777777" w:rsidTr="00CF1135">
        <w:trPr>
          <w:trHeight w:val="513"/>
        </w:trPr>
        <w:tc>
          <w:tcPr>
            <w:tcW w:w="1500" w:type="dxa"/>
          </w:tcPr>
          <w:p w14:paraId="4D2B10A8" w14:textId="77777777" w:rsidR="009E7D1D" w:rsidRPr="009E7D1D" w:rsidRDefault="009E7D1D" w:rsidP="009E7D1D">
            <w:pPr>
              <w:spacing w:before="107"/>
              <w:ind w:left="172" w:right="100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FX</w:t>
            </w:r>
          </w:p>
        </w:tc>
        <w:tc>
          <w:tcPr>
            <w:tcW w:w="4113" w:type="dxa"/>
          </w:tcPr>
          <w:p w14:paraId="082ADD3E" w14:textId="77777777" w:rsidR="009E7D1D" w:rsidRPr="009E7D1D" w:rsidRDefault="009E7D1D" w:rsidP="00CF1135">
            <w:pPr>
              <w:spacing w:line="254" w:lineRule="exact"/>
              <w:ind w:left="984" w:right="1" w:hanging="728"/>
              <w:rPr>
                <w:sz w:val="24"/>
              </w:rPr>
            </w:pPr>
            <w:r w:rsidRPr="009E7D1D">
              <w:rPr>
                <w:sz w:val="24"/>
              </w:rPr>
              <w:t>35</w:t>
            </w:r>
            <w:r w:rsidRPr="009E7D1D">
              <w:rPr>
                <w:spacing w:val="-15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5"/>
                <w:sz w:val="24"/>
              </w:rPr>
              <w:t xml:space="preserve"> </w:t>
            </w:r>
            <w:r w:rsidRPr="009E7D1D">
              <w:rPr>
                <w:sz w:val="24"/>
              </w:rPr>
              <w:t>59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z w:val="24"/>
              </w:rPr>
              <w:t>(незадовільно</w:t>
            </w:r>
            <w:r w:rsidRPr="009E7D1D">
              <w:rPr>
                <w:spacing w:val="-15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z w:val="24"/>
              </w:rPr>
              <w:t>з</w:t>
            </w:r>
            <w:r w:rsidRPr="009E7D1D">
              <w:rPr>
                <w:spacing w:val="-14"/>
                <w:sz w:val="24"/>
              </w:rPr>
              <w:t xml:space="preserve"> </w:t>
            </w:r>
            <w:r w:rsidRPr="009E7D1D">
              <w:rPr>
                <w:sz w:val="24"/>
              </w:rPr>
              <w:t>можливістю</w:t>
            </w:r>
            <w:r w:rsidRPr="009E7D1D">
              <w:rPr>
                <w:spacing w:val="-57"/>
                <w:sz w:val="24"/>
              </w:rPr>
              <w:t xml:space="preserve"> </w:t>
            </w:r>
            <w:r w:rsidRPr="009E7D1D">
              <w:rPr>
                <w:sz w:val="24"/>
              </w:rPr>
              <w:t>повторного</w:t>
            </w:r>
            <w:r w:rsidRPr="009E7D1D">
              <w:rPr>
                <w:spacing w:val="-9"/>
                <w:sz w:val="24"/>
              </w:rPr>
              <w:t xml:space="preserve"> </w:t>
            </w:r>
            <w:r w:rsidRPr="009E7D1D">
              <w:rPr>
                <w:sz w:val="24"/>
              </w:rPr>
              <w:t>складання)</w:t>
            </w:r>
          </w:p>
        </w:tc>
        <w:tc>
          <w:tcPr>
            <w:tcW w:w="2268" w:type="dxa"/>
            <w:vMerge w:val="restart"/>
          </w:tcPr>
          <w:p w14:paraId="6F764FB0" w14:textId="77777777" w:rsidR="009E7D1D" w:rsidRPr="009E7D1D" w:rsidRDefault="009E7D1D" w:rsidP="009E7D1D">
            <w:pPr>
              <w:rPr>
                <w:b/>
                <w:sz w:val="32"/>
              </w:rPr>
            </w:pPr>
          </w:p>
          <w:p w14:paraId="28DC0DAC" w14:textId="77777777" w:rsidR="009E7D1D" w:rsidRPr="009E7D1D" w:rsidRDefault="009E7D1D" w:rsidP="009E7D1D">
            <w:pPr>
              <w:ind w:left="267"/>
              <w:rPr>
                <w:sz w:val="24"/>
              </w:rPr>
            </w:pPr>
            <w:r w:rsidRPr="009E7D1D">
              <w:rPr>
                <w:spacing w:val="-1"/>
                <w:sz w:val="24"/>
              </w:rPr>
              <w:t>2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417" w:type="dxa"/>
            <w:vMerge w:val="restart"/>
          </w:tcPr>
          <w:p w14:paraId="1D054758" w14:textId="77777777" w:rsidR="009E7D1D" w:rsidRPr="009E7D1D" w:rsidRDefault="009E7D1D" w:rsidP="00CF1135">
            <w:pPr>
              <w:ind w:left="144" w:firstLine="2"/>
              <w:rPr>
                <w:b/>
                <w:sz w:val="32"/>
              </w:rPr>
            </w:pPr>
          </w:p>
          <w:p w14:paraId="6E8EB5DC" w14:textId="77777777" w:rsidR="009E7D1D" w:rsidRPr="009E7D1D" w:rsidRDefault="009E7D1D" w:rsidP="00CF1135">
            <w:pPr>
              <w:ind w:left="144" w:firstLine="2"/>
              <w:rPr>
                <w:sz w:val="24"/>
              </w:rPr>
            </w:pPr>
            <w:r w:rsidRPr="009E7D1D">
              <w:rPr>
                <w:spacing w:val="-1"/>
                <w:sz w:val="24"/>
              </w:rPr>
              <w:t>Не</w:t>
            </w:r>
            <w:r w:rsidRPr="009E7D1D">
              <w:rPr>
                <w:spacing w:val="-12"/>
                <w:sz w:val="24"/>
              </w:rPr>
              <w:t xml:space="preserve"> </w:t>
            </w:r>
            <w:r w:rsidRPr="009E7D1D">
              <w:rPr>
                <w:spacing w:val="-1"/>
                <w:sz w:val="24"/>
              </w:rPr>
              <w:t>зараховано</w:t>
            </w:r>
          </w:p>
        </w:tc>
      </w:tr>
      <w:tr w:rsidR="009E7D1D" w:rsidRPr="009E7D1D" w14:paraId="2CA5F94F" w14:textId="77777777" w:rsidTr="00CF1135">
        <w:trPr>
          <w:trHeight w:val="513"/>
        </w:trPr>
        <w:tc>
          <w:tcPr>
            <w:tcW w:w="1500" w:type="dxa"/>
          </w:tcPr>
          <w:p w14:paraId="00EEA1A3" w14:textId="77777777" w:rsidR="009E7D1D" w:rsidRPr="009E7D1D" w:rsidRDefault="009E7D1D" w:rsidP="009E7D1D">
            <w:pPr>
              <w:spacing w:before="107"/>
              <w:ind w:left="79"/>
              <w:jc w:val="center"/>
              <w:rPr>
                <w:sz w:val="24"/>
              </w:rPr>
            </w:pPr>
            <w:r w:rsidRPr="009E7D1D">
              <w:rPr>
                <w:w w:val="99"/>
                <w:sz w:val="24"/>
              </w:rPr>
              <w:t>F</w:t>
            </w:r>
          </w:p>
        </w:tc>
        <w:tc>
          <w:tcPr>
            <w:tcW w:w="4113" w:type="dxa"/>
          </w:tcPr>
          <w:p w14:paraId="5DBB97D8" w14:textId="77777777" w:rsidR="009E7D1D" w:rsidRPr="009E7D1D" w:rsidRDefault="009E7D1D" w:rsidP="00CF1135">
            <w:pPr>
              <w:spacing w:line="244" w:lineRule="exact"/>
              <w:ind w:left="233" w:right="1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1</w:t>
            </w:r>
            <w:r w:rsidRPr="009E7D1D">
              <w:rPr>
                <w:spacing w:val="-14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z w:val="24"/>
              </w:rPr>
              <w:t>34</w:t>
            </w:r>
            <w:r w:rsidRPr="009E7D1D">
              <w:rPr>
                <w:spacing w:val="-12"/>
                <w:sz w:val="24"/>
              </w:rPr>
              <w:t xml:space="preserve"> </w:t>
            </w:r>
            <w:r w:rsidRPr="009E7D1D">
              <w:rPr>
                <w:sz w:val="24"/>
              </w:rPr>
              <w:t>(незадовільно</w:t>
            </w:r>
            <w:r w:rsidRPr="009E7D1D">
              <w:rPr>
                <w:spacing w:val="-13"/>
                <w:sz w:val="24"/>
              </w:rPr>
              <w:t xml:space="preserve"> </w:t>
            </w:r>
            <w:r w:rsidRPr="009E7D1D">
              <w:rPr>
                <w:sz w:val="24"/>
              </w:rPr>
              <w:t>–</w:t>
            </w:r>
            <w:r w:rsidRPr="009E7D1D">
              <w:rPr>
                <w:spacing w:val="-14"/>
                <w:sz w:val="24"/>
              </w:rPr>
              <w:t xml:space="preserve"> </w:t>
            </w:r>
            <w:r w:rsidRPr="009E7D1D">
              <w:rPr>
                <w:sz w:val="24"/>
              </w:rPr>
              <w:t>з</w:t>
            </w:r>
            <w:r w:rsidRPr="009E7D1D">
              <w:rPr>
                <w:spacing w:val="-10"/>
                <w:sz w:val="24"/>
              </w:rPr>
              <w:t xml:space="preserve"> </w:t>
            </w:r>
            <w:r w:rsidRPr="009E7D1D">
              <w:rPr>
                <w:sz w:val="24"/>
              </w:rPr>
              <w:t>обов’язковим</w:t>
            </w:r>
          </w:p>
          <w:p w14:paraId="00BD2B11" w14:textId="77777777" w:rsidR="009E7D1D" w:rsidRPr="009E7D1D" w:rsidRDefault="009E7D1D" w:rsidP="00CF1135">
            <w:pPr>
              <w:spacing w:line="249" w:lineRule="exact"/>
              <w:ind w:left="227" w:right="1"/>
              <w:jc w:val="center"/>
              <w:rPr>
                <w:sz w:val="24"/>
              </w:rPr>
            </w:pPr>
            <w:r w:rsidRPr="009E7D1D">
              <w:rPr>
                <w:spacing w:val="-2"/>
                <w:sz w:val="24"/>
              </w:rPr>
              <w:t>повторним</w:t>
            </w:r>
            <w:r w:rsidRPr="009E7D1D">
              <w:rPr>
                <w:spacing w:val="-11"/>
                <w:sz w:val="24"/>
              </w:rPr>
              <w:t xml:space="preserve"> </w:t>
            </w:r>
            <w:r w:rsidRPr="009E7D1D">
              <w:rPr>
                <w:spacing w:val="-1"/>
                <w:sz w:val="24"/>
              </w:rPr>
              <w:t>курсом)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14:paraId="7429D1D6" w14:textId="77777777" w:rsidR="009E7D1D" w:rsidRPr="009E7D1D" w:rsidRDefault="009E7D1D" w:rsidP="009E7D1D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0363F476" w14:textId="77777777" w:rsidR="009E7D1D" w:rsidRPr="009E7D1D" w:rsidRDefault="009E7D1D" w:rsidP="009E7D1D">
            <w:pPr>
              <w:rPr>
                <w:sz w:val="2"/>
                <w:szCs w:val="2"/>
              </w:rPr>
            </w:pPr>
          </w:p>
        </w:tc>
      </w:tr>
    </w:tbl>
    <w:p w14:paraId="765A0624" w14:textId="77777777" w:rsidR="009E7D1D" w:rsidRDefault="009E7D1D" w:rsidP="009E7D1D">
      <w:pPr>
        <w:spacing w:before="8"/>
        <w:rPr>
          <w:b/>
          <w:sz w:val="27"/>
          <w:szCs w:val="24"/>
        </w:rPr>
      </w:pPr>
    </w:p>
    <w:p w14:paraId="7FF7FBC1" w14:textId="77777777" w:rsidR="00CF1135" w:rsidRDefault="00CF1135" w:rsidP="009E7D1D">
      <w:pPr>
        <w:spacing w:before="8"/>
        <w:rPr>
          <w:b/>
          <w:sz w:val="27"/>
          <w:szCs w:val="24"/>
        </w:rPr>
      </w:pPr>
    </w:p>
    <w:p w14:paraId="071F3000" w14:textId="77777777" w:rsidR="00CF1135" w:rsidRDefault="00CF1135" w:rsidP="009E7D1D">
      <w:pPr>
        <w:spacing w:before="8"/>
        <w:rPr>
          <w:b/>
          <w:sz w:val="27"/>
          <w:szCs w:val="24"/>
        </w:rPr>
      </w:pPr>
    </w:p>
    <w:p w14:paraId="5795F452" w14:textId="77777777" w:rsidR="00CF1135" w:rsidRDefault="00CF1135" w:rsidP="009E7D1D">
      <w:pPr>
        <w:spacing w:before="8"/>
        <w:rPr>
          <w:b/>
          <w:sz w:val="27"/>
          <w:szCs w:val="24"/>
        </w:rPr>
      </w:pPr>
    </w:p>
    <w:p w14:paraId="34FA35EB" w14:textId="77777777" w:rsidR="00CF1135" w:rsidRDefault="00CF1135" w:rsidP="009E7D1D">
      <w:pPr>
        <w:spacing w:before="8"/>
        <w:rPr>
          <w:b/>
          <w:sz w:val="27"/>
          <w:szCs w:val="24"/>
        </w:rPr>
      </w:pPr>
    </w:p>
    <w:p w14:paraId="7A7D7519" w14:textId="77777777" w:rsidR="00CF1135" w:rsidRPr="009E7D1D" w:rsidRDefault="00CF1135" w:rsidP="009E7D1D">
      <w:pPr>
        <w:spacing w:before="8"/>
        <w:rPr>
          <w:b/>
          <w:sz w:val="27"/>
          <w:szCs w:val="24"/>
        </w:rPr>
      </w:pPr>
    </w:p>
    <w:p w14:paraId="76AA86FD" w14:textId="410507DF" w:rsidR="009E7D1D" w:rsidRPr="00487DC6" w:rsidRDefault="009E7D1D" w:rsidP="009E7D1D">
      <w:pPr>
        <w:spacing w:before="1"/>
        <w:ind w:left="1308" w:right="1199"/>
        <w:jc w:val="center"/>
        <w:outlineLvl w:val="0"/>
        <w:rPr>
          <w:b/>
          <w:bCs/>
          <w:sz w:val="24"/>
          <w:szCs w:val="24"/>
        </w:rPr>
      </w:pPr>
      <w:bookmarkStart w:id="5" w:name="_Hlk155448226"/>
      <w:r w:rsidRPr="009E7D1D">
        <w:rPr>
          <w:b/>
          <w:bCs/>
          <w:sz w:val="28"/>
          <w:szCs w:val="28"/>
        </w:rPr>
        <w:t>Р</w:t>
      </w:r>
      <w:r w:rsidR="00487DC6" w:rsidRPr="00487DC6">
        <w:rPr>
          <w:b/>
          <w:bCs/>
          <w:sz w:val="24"/>
          <w:szCs w:val="24"/>
        </w:rPr>
        <w:t>озклад</w:t>
      </w:r>
      <w:r w:rsidR="00487DC6" w:rsidRPr="00487DC6">
        <w:rPr>
          <w:b/>
          <w:bCs/>
          <w:spacing w:val="-3"/>
          <w:sz w:val="24"/>
          <w:szCs w:val="24"/>
        </w:rPr>
        <w:t xml:space="preserve"> </w:t>
      </w:r>
      <w:r w:rsidR="00487DC6" w:rsidRPr="00487DC6">
        <w:rPr>
          <w:b/>
          <w:bCs/>
          <w:sz w:val="24"/>
          <w:szCs w:val="24"/>
        </w:rPr>
        <w:t>курсу</w:t>
      </w:r>
      <w:r w:rsidR="00487DC6" w:rsidRPr="00487DC6">
        <w:rPr>
          <w:b/>
          <w:bCs/>
          <w:spacing w:val="-4"/>
          <w:sz w:val="24"/>
          <w:szCs w:val="24"/>
        </w:rPr>
        <w:t xml:space="preserve"> </w:t>
      </w:r>
      <w:r w:rsidR="00487DC6" w:rsidRPr="00487DC6">
        <w:rPr>
          <w:b/>
          <w:bCs/>
          <w:sz w:val="24"/>
          <w:szCs w:val="24"/>
        </w:rPr>
        <w:t>за</w:t>
      </w:r>
      <w:r w:rsidR="00487DC6" w:rsidRPr="00487DC6">
        <w:rPr>
          <w:b/>
          <w:bCs/>
          <w:spacing w:val="-2"/>
          <w:sz w:val="24"/>
          <w:szCs w:val="24"/>
        </w:rPr>
        <w:t xml:space="preserve"> </w:t>
      </w:r>
      <w:r w:rsidR="00487DC6" w:rsidRPr="00487DC6">
        <w:rPr>
          <w:b/>
          <w:bCs/>
          <w:sz w:val="24"/>
          <w:szCs w:val="24"/>
        </w:rPr>
        <w:t>темами</w:t>
      </w:r>
      <w:r w:rsidR="00487DC6" w:rsidRPr="00487DC6">
        <w:rPr>
          <w:b/>
          <w:bCs/>
          <w:spacing w:val="-1"/>
          <w:sz w:val="24"/>
          <w:szCs w:val="24"/>
        </w:rPr>
        <w:t xml:space="preserve"> </w:t>
      </w:r>
      <w:r w:rsidR="00487DC6" w:rsidRPr="00487DC6">
        <w:rPr>
          <w:b/>
          <w:bCs/>
          <w:sz w:val="24"/>
          <w:szCs w:val="24"/>
        </w:rPr>
        <w:t>і</w:t>
      </w:r>
      <w:r w:rsidR="00487DC6" w:rsidRPr="00487DC6">
        <w:rPr>
          <w:b/>
          <w:bCs/>
          <w:spacing w:val="-1"/>
          <w:sz w:val="24"/>
          <w:szCs w:val="24"/>
        </w:rPr>
        <w:t xml:space="preserve"> </w:t>
      </w:r>
      <w:r w:rsidR="00487DC6" w:rsidRPr="00487DC6">
        <w:rPr>
          <w:b/>
          <w:bCs/>
          <w:sz w:val="24"/>
          <w:szCs w:val="24"/>
        </w:rPr>
        <w:t>контрольні</w:t>
      </w:r>
      <w:r w:rsidR="00487DC6" w:rsidRPr="00487DC6">
        <w:rPr>
          <w:b/>
          <w:bCs/>
          <w:spacing w:val="-3"/>
          <w:sz w:val="24"/>
          <w:szCs w:val="24"/>
        </w:rPr>
        <w:t xml:space="preserve"> </w:t>
      </w:r>
      <w:r w:rsidR="00487DC6" w:rsidRPr="00487DC6">
        <w:rPr>
          <w:b/>
          <w:bCs/>
          <w:sz w:val="24"/>
          <w:szCs w:val="24"/>
        </w:rPr>
        <w:t>завдання</w:t>
      </w:r>
    </w:p>
    <w:p w14:paraId="00504485" w14:textId="77777777" w:rsidR="009E7D1D" w:rsidRPr="009E7D1D" w:rsidRDefault="009E7D1D" w:rsidP="009E7D1D">
      <w:pPr>
        <w:spacing w:before="4"/>
        <w:rPr>
          <w:b/>
          <w:sz w:val="12"/>
          <w:szCs w:val="24"/>
        </w:rPr>
      </w:pPr>
    </w:p>
    <w:tbl>
      <w:tblPr>
        <w:tblW w:w="978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2842"/>
        <w:gridCol w:w="3960"/>
        <w:gridCol w:w="1277"/>
      </w:tblGrid>
      <w:tr w:rsidR="009E7D1D" w:rsidRPr="009E7D1D" w14:paraId="1CCCBA85" w14:textId="77777777" w:rsidTr="00EA76FC">
        <w:trPr>
          <w:trHeight w:val="551"/>
        </w:trPr>
        <w:tc>
          <w:tcPr>
            <w:tcW w:w="1702" w:type="dxa"/>
          </w:tcPr>
          <w:p w14:paraId="2261460F" w14:textId="77777777" w:rsidR="009E7D1D" w:rsidRPr="009E7D1D" w:rsidRDefault="009E7D1D" w:rsidP="009E7D1D">
            <w:pPr>
              <w:spacing w:line="273" w:lineRule="exact"/>
              <w:ind w:left="175" w:right="166"/>
              <w:jc w:val="center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Тиждень</w:t>
            </w:r>
          </w:p>
          <w:p w14:paraId="08C97995" w14:textId="77777777" w:rsidR="009E7D1D" w:rsidRPr="009E7D1D" w:rsidRDefault="009E7D1D" w:rsidP="009E7D1D">
            <w:pPr>
              <w:spacing w:line="259" w:lineRule="exact"/>
              <w:ind w:left="177" w:right="166"/>
              <w:jc w:val="center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і</w:t>
            </w:r>
            <w:r w:rsidRPr="009E7D1D">
              <w:rPr>
                <w:b/>
                <w:spacing w:val="-1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вид</w:t>
            </w:r>
            <w:r w:rsidRPr="009E7D1D">
              <w:rPr>
                <w:b/>
                <w:spacing w:val="-1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заняття</w:t>
            </w:r>
          </w:p>
        </w:tc>
        <w:tc>
          <w:tcPr>
            <w:tcW w:w="2842" w:type="dxa"/>
          </w:tcPr>
          <w:p w14:paraId="3449F99C" w14:textId="77777777" w:rsidR="009E7D1D" w:rsidRPr="009E7D1D" w:rsidRDefault="009E7D1D" w:rsidP="009E7D1D">
            <w:pPr>
              <w:spacing w:line="273" w:lineRule="exact"/>
              <w:ind w:left="494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Тема</w:t>
            </w:r>
            <w:r w:rsidRPr="009E7D1D">
              <w:rPr>
                <w:b/>
                <w:spacing w:val="-1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заняття</w:t>
            </w:r>
          </w:p>
        </w:tc>
        <w:tc>
          <w:tcPr>
            <w:tcW w:w="3960" w:type="dxa"/>
          </w:tcPr>
          <w:p w14:paraId="14F99D28" w14:textId="77777777" w:rsidR="009E7D1D" w:rsidRPr="009E7D1D" w:rsidRDefault="009E7D1D" w:rsidP="009E7D1D">
            <w:pPr>
              <w:spacing w:line="273" w:lineRule="exact"/>
              <w:ind w:left="951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Контрольний</w:t>
            </w:r>
            <w:r w:rsidRPr="009E7D1D">
              <w:rPr>
                <w:b/>
                <w:spacing w:val="-3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захід</w:t>
            </w:r>
          </w:p>
        </w:tc>
        <w:tc>
          <w:tcPr>
            <w:tcW w:w="1277" w:type="dxa"/>
          </w:tcPr>
          <w:p w14:paraId="470EC5F2" w14:textId="77777777" w:rsidR="009E7D1D" w:rsidRPr="009E7D1D" w:rsidRDefault="009E7D1D" w:rsidP="00CF1135">
            <w:pPr>
              <w:spacing w:line="276" w:lineRule="exact"/>
              <w:ind w:left="9" w:right="1"/>
              <w:rPr>
                <w:b/>
                <w:sz w:val="24"/>
              </w:rPr>
            </w:pPr>
            <w:r w:rsidRPr="009E7D1D">
              <w:rPr>
                <w:b/>
                <w:sz w:val="24"/>
              </w:rPr>
              <w:t>Кількість</w:t>
            </w:r>
            <w:r w:rsidRPr="009E7D1D">
              <w:rPr>
                <w:b/>
                <w:spacing w:val="-57"/>
                <w:sz w:val="24"/>
              </w:rPr>
              <w:t xml:space="preserve"> </w:t>
            </w:r>
            <w:r w:rsidRPr="009E7D1D">
              <w:rPr>
                <w:b/>
                <w:sz w:val="24"/>
              </w:rPr>
              <w:t>балів</w:t>
            </w:r>
          </w:p>
        </w:tc>
      </w:tr>
      <w:tr w:rsidR="009E7D1D" w:rsidRPr="009E7D1D" w14:paraId="57BC303E" w14:textId="77777777" w:rsidTr="00EA76FC">
        <w:trPr>
          <w:trHeight w:val="275"/>
        </w:trPr>
        <w:tc>
          <w:tcPr>
            <w:tcW w:w="9781" w:type="dxa"/>
            <w:gridSpan w:val="4"/>
          </w:tcPr>
          <w:p w14:paraId="751C3F7A" w14:textId="1F4AD6BF" w:rsidR="009E7D1D" w:rsidRPr="009E7D1D" w:rsidRDefault="00EA76FC" w:rsidP="00EA76FC">
            <w:pPr>
              <w:spacing w:line="255" w:lineRule="exact"/>
              <w:ind w:right="39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</w:t>
            </w:r>
            <w:r w:rsidR="009E7D1D" w:rsidRPr="009E7D1D">
              <w:rPr>
                <w:sz w:val="24"/>
              </w:rPr>
              <w:t>Змістовий</w:t>
            </w:r>
            <w:r w:rsidR="009E7D1D" w:rsidRPr="009E7D1D">
              <w:rPr>
                <w:spacing w:val="-2"/>
                <w:sz w:val="24"/>
              </w:rPr>
              <w:t xml:space="preserve"> </w:t>
            </w:r>
            <w:r w:rsidR="009E7D1D" w:rsidRPr="009E7D1D">
              <w:rPr>
                <w:sz w:val="24"/>
              </w:rPr>
              <w:t>модуль</w:t>
            </w:r>
            <w:r w:rsidR="009E7D1D" w:rsidRPr="009E7D1D">
              <w:rPr>
                <w:spacing w:val="-1"/>
                <w:sz w:val="24"/>
              </w:rPr>
              <w:t xml:space="preserve"> </w:t>
            </w:r>
            <w:r w:rsidR="009E7D1D" w:rsidRPr="009E7D1D">
              <w:rPr>
                <w:sz w:val="24"/>
              </w:rPr>
              <w:t>1</w:t>
            </w:r>
          </w:p>
        </w:tc>
      </w:tr>
      <w:tr w:rsidR="00624AF7" w:rsidRPr="009E7D1D" w14:paraId="50AD1ACE" w14:textId="77777777" w:rsidTr="00EA76FC">
        <w:trPr>
          <w:trHeight w:val="827"/>
        </w:trPr>
        <w:tc>
          <w:tcPr>
            <w:tcW w:w="1702" w:type="dxa"/>
            <w:tcBorders>
              <w:bottom w:val="single" w:sz="4" w:space="0" w:color="auto"/>
            </w:tcBorders>
          </w:tcPr>
          <w:p w14:paraId="69939D5A" w14:textId="3EA2C097" w:rsidR="00624AF7" w:rsidRPr="009E7D1D" w:rsidRDefault="00624AF7" w:rsidP="0095717C">
            <w:pPr>
              <w:spacing w:line="268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Тиждень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</w:p>
          <w:p w14:paraId="5F0875F0" w14:textId="4A11C15B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</w:p>
          <w:p w14:paraId="62A155C5" w14:textId="77777777" w:rsidR="00624AF7" w:rsidRPr="009E7D1D" w:rsidRDefault="00624AF7" w:rsidP="0095717C">
            <w:pPr>
              <w:spacing w:line="264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6461BF" w14:textId="5FD33FCC" w:rsidR="00624AF7" w:rsidRPr="00EA76FC" w:rsidRDefault="00624AF7" w:rsidP="00624AF7">
            <w:pPr>
              <w:ind w:left="43" w:right="142"/>
              <w:jc w:val="both"/>
            </w:pPr>
            <w:r w:rsidRPr="00EA76FC">
              <w:rPr>
                <w:color w:val="000000"/>
              </w:rPr>
              <w:t>Тема 1.</w:t>
            </w:r>
            <w:r w:rsidRPr="00EA76FC">
              <w:t xml:space="preserve"> Предмет та метод історії економіки та економічної думки</w:t>
            </w:r>
          </w:p>
        </w:tc>
        <w:tc>
          <w:tcPr>
            <w:tcW w:w="3960" w:type="dxa"/>
          </w:tcPr>
          <w:p w14:paraId="4006CDE7" w14:textId="77777777" w:rsidR="00624AF7" w:rsidRPr="0095717C" w:rsidRDefault="00624AF7" w:rsidP="0095717C">
            <w:pPr>
              <w:spacing w:line="268" w:lineRule="exact"/>
              <w:ind w:left="206" w:right="189"/>
              <w:jc w:val="both"/>
            </w:pPr>
            <w:r w:rsidRPr="0095717C">
              <w:t>Тестування</w:t>
            </w:r>
            <w:r w:rsidRPr="0095717C">
              <w:rPr>
                <w:spacing w:val="-4"/>
              </w:rPr>
              <w:t xml:space="preserve"> </w:t>
            </w:r>
            <w:r w:rsidRPr="0095717C">
              <w:t>за</w:t>
            </w:r>
            <w:r w:rsidRPr="0095717C">
              <w:rPr>
                <w:spacing w:val="-3"/>
              </w:rPr>
              <w:t xml:space="preserve"> </w:t>
            </w:r>
            <w:r w:rsidRPr="0095717C">
              <w:t>темою,</w:t>
            </w:r>
            <w:r w:rsidRPr="0095717C">
              <w:rPr>
                <w:spacing w:val="-3"/>
              </w:rPr>
              <w:t xml:space="preserve"> </w:t>
            </w:r>
            <w:r w:rsidRPr="0095717C">
              <w:t>опитування,</w:t>
            </w:r>
          </w:p>
          <w:p w14:paraId="6015F7E0" w14:textId="77777777" w:rsidR="00624AF7" w:rsidRPr="0095717C" w:rsidRDefault="00624AF7" w:rsidP="0095717C">
            <w:pPr>
              <w:spacing w:line="270" w:lineRule="atLeast"/>
              <w:ind w:left="206" w:right="342"/>
              <w:jc w:val="both"/>
            </w:pPr>
            <w:r w:rsidRPr="0095717C">
              <w:t>робота на практичному занятті,</w:t>
            </w:r>
            <w:r w:rsidRPr="0095717C">
              <w:rPr>
                <w:spacing w:val="-57"/>
              </w:rPr>
              <w:t xml:space="preserve"> </w:t>
            </w:r>
            <w:r w:rsidRPr="0095717C">
              <w:t>виконання</w:t>
            </w:r>
            <w:r w:rsidRPr="0095717C">
              <w:rPr>
                <w:spacing w:val="-7"/>
              </w:rPr>
              <w:t xml:space="preserve"> </w:t>
            </w:r>
            <w:r w:rsidRPr="0095717C">
              <w:t>ситуаційних</w:t>
            </w:r>
            <w:r w:rsidRPr="0095717C">
              <w:rPr>
                <w:spacing w:val="-8"/>
              </w:rPr>
              <w:t xml:space="preserve"> </w:t>
            </w:r>
            <w:r w:rsidRPr="0095717C">
              <w:t>завдань</w:t>
            </w:r>
          </w:p>
        </w:tc>
        <w:tc>
          <w:tcPr>
            <w:tcW w:w="1277" w:type="dxa"/>
          </w:tcPr>
          <w:p w14:paraId="45D327DD" w14:textId="2C30C435" w:rsidR="00624AF7" w:rsidRPr="009E7D1D" w:rsidRDefault="000205D5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205D5" w:rsidRPr="009E7D1D" w14:paraId="466937FE" w14:textId="77777777" w:rsidTr="00EA76FC">
        <w:trPr>
          <w:trHeight w:val="92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42A8" w14:textId="1F570390" w:rsidR="000205D5" w:rsidRPr="009E7D1D" w:rsidRDefault="000205D5" w:rsidP="0095717C">
            <w:pPr>
              <w:spacing w:line="268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 xml:space="preserve">Тиждень </w:t>
            </w:r>
            <w:r>
              <w:rPr>
                <w:sz w:val="24"/>
              </w:rPr>
              <w:t>2</w:t>
            </w:r>
          </w:p>
          <w:p w14:paraId="34ED04E2" w14:textId="26C605A8" w:rsidR="000205D5" w:rsidRPr="009E7D1D" w:rsidRDefault="000205D5" w:rsidP="0095717C">
            <w:pPr>
              <w:spacing w:line="266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</w:p>
          <w:p w14:paraId="050BD724" w14:textId="5592888D" w:rsidR="000205D5" w:rsidRPr="009E7D1D" w:rsidRDefault="000205D5" w:rsidP="0095717C">
            <w:pPr>
              <w:spacing w:line="269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1279DD" w14:textId="110D57A7" w:rsidR="000205D5" w:rsidRPr="00EA76FC" w:rsidRDefault="000205D5" w:rsidP="000205D5">
            <w:pPr>
              <w:ind w:left="43" w:right="142"/>
              <w:jc w:val="both"/>
            </w:pPr>
            <w:r w:rsidRPr="00EA76FC">
              <w:rPr>
                <w:color w:val="000000"/>
              </w:rPr>
              <w:t xml:space="preserve">Тема 2. </w:t>
            </w:r>
            <w:r w:rsidRPr="00EA76FC">
              <w:t xml:space="preserve">Господарство первісного суспільства та його еволюція на етапі ранніх цивілізацій. </w:t>
            </w:r>
          </w:p>
        </w:tc>
        <w:tc>
          <w:tcPr>
            <w:tcW w:w="3960" w:type="dxa"/>
          </w:tcPr>
          <w:p w14:paraId="4ED9F704" w14:textId="77777777" w:rsidR="000205D5" w:rsidRPr="0095717C" w:rsidRDefault="000205D5" w:rsidP="0095717C">
            <w:pPr>
              <w:spacing w:line="268" w:lineRule="exact"/>
              <w:ind w:left="206" w:right="189"/>
              <w:jc w:val="both"/>
            </w:pPr>
            <w:r w:rsidRPr="0095717C">
              <w:t>Тестування</w:t>
            </w:r>
            <w:r w:rsidRPr="0095717C">
              <w:rPr>
                <w:spacing w:val="-4"/>
              </w:rPr>
              <w:t xml:space="preserve"> </w:t>
            </w:r>
            <w:r w:rsidRPr="0095717C">
              <w:t>за</w:t>
            </w:r>
            <w:r w:rsidRPr="0095717C">
              <w:rPr>
                <w:spacing w:val="-5"/>
              </w:rPr>
              <w:t xml:space="preserve"> </w:t>
            </w:r>
            <w:r w:rsidRPr="0095717C">
              <w:t>темою,</w:t>
            </w:r>
            <w:r w:rsidRPr="0095717C">
              <w:rPr>
                <w:spacing w:val="-3"/>
              </w:rPr>
              <w:t xml:space="preserve"> </w:t>
            </w:r>
            <w:r w:rsidRPr="0095717C">
              <w:t>опитування,</w:t>
            </w:r>
          </w:p>
          <w:p w14:paraId="733E68FA" w14:textId="77777777" w:rsidR="000205D5" w:rsidRPr="0095717C" w:rsidRDefault="000205D5" w:rsidP="0095717C">
            <w:pPr>
              <w:spacing w:line="266" w:lineRule="exact"/>
              <w:ind w:left="206" w:right="189"/>
              <w:jc w:val="both"/>
            </w:pPr>
            <w:r w:rsidRPr="0095717C">
              <w:t>робота</w:t>
            </w:r>
            <w:r w:rsidRPr="0095717C">
              <w:rPr>
                <w:spacing w:val="-2"/>
              </w:rPr>
              <w:t xml:space="preserve"> </w:t>
            </w:r>
            <w:r w:rsidRPr="0095717C">
              <w:t>на</w:t>
            </w:r>
            <w:r w:rsidRPr="0095717C">
              <w:rPr>
                <w:spacing w:val="-2"/>
              </w:rPr>
              <w:t xml:space="preserve"> </w:t>
            </w:r>
            <w:r w:rsidRPr="0095717C">
              <w:t>практичному</w:t>
            </w:r>
            <w:r w:rsidRPr="0095717C">
              <w:rPr>
                <w:spacing w:val="-4"/>
              </w:rPr>
              <w:t xml:space="preserve"> </w:t>
            </w:r>
            <w:r w:rsidRPr="0095717C">
              <w:t>занятті,</w:t>
            </w:r>
          </w:p>
          <w:p w14:paraId="1AE6253A" w14:textId="3C4E3848" w:rsidR="000205D5" w:rsidRPr="0095717C" w:rsidRDefault="000205D5" w:rsidP="0095717C">
            <w:pPr>
              <w:spacing w:line="269" w:lineRule="exact"/>
              <w:ind w:left="206"/>
              <w:jc w:val="both"/>
            </w:pPr>
            <w:r w:rsidRPr="0095717C">
              <w:t>виконання</w:t>
            </w:r>
            <w:r w:rsidRPr="0095717C">
              <w:rPr>
                <w:spacing w:val="-5"/>
              </w:rPr>
              <w:t xml:space="preserve"> </w:t>
            </w:r>
            <w:r w:rsidRPr="0095717C">
              <w:t>ситуаційних</w:t>
            </w:r>
            <w:r w:rsidRPr="0095717C">
              <w:rPr>
                <w:spacing w:val="-5"/>
              </w:rPr>
              <w:t xml:space="preserve"> </w:t>
            </w:r>
            <w:r w:rsidRPr="0095717C">
              <w:t>завдань</w:t>
            </w:r>
          </w:p>
        </w:tc>
        <w:tc>
          <w:tcPr>
            <w:tcW w:w="1277" w:type="dxa"/>
          </w:tcPr>
          <w:p w14:paraId="0A2EF492" w14:textId="77777777" w:rsidR="000205D5" w:rsidRPr="009E7D1D" w:rsidRDefault="000205D5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624AF7" w:rsidRPr="009E7D1D" w14:paraId="35C426FB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3"/>
        </w:trPr>
        <w:tc>
          <w:tcPr>
            <w:tcW w:w="1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F3E00" w14:textId="28177F5C" w:rsidR="00624AF7" w:rsidRPr="009E7D1D" w:rsidRDefault="00624AF7" w:rsidP="0095717C">
            <w:pPr>
              <w:spacing w:line="268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 xml:space="preserve">Тиждень </w:t>
            </w:r>
            <w:r>
              <w:rPr>
                <w:sz w:val="24"/>
              </w:rPr>
              <w:t>3</w:t>
            </w:r>
          </w:p>
          <w:p w14:paraId="5BBA914A" w14:textId="78A0739D" w:rsidR="00624AF7" w:rsidRDefault="00624AF7" w:rsidP="0095717C">
            <w:pPr>
              <w:ind w:left="290"/>
              <w:rPr>
                <w:spacing w:val="-1"/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</w:t>
            </w:r>
          </w:p>
          <w:p w14:paraId="1F64B780" w14:textId="1DB08C5D" w:rsidR="00624AF7" w:rsidRPr="009E7D1D" w:rsidRDefault="001061D2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4284" w14:textId="3E54FD12" w:rsidR="00624AF7" w:rsidRPr="00EA76FC" w:rsidRDefault="00624AF7" w:rsidP="00624AF7">
            <w:pPr>
              <w:ind w:left="43" w:right="157"/>
              <w:jc w:val="both"/>
            </w:pPr>
            <w:r w:rsidRPr="00EA76FC">
              <w:rPr>
                <w:color w:val="000000"/>
              </w:rPr>
              <w:t xml:space="preserve">Тема 3. </w:t>
            </w:r>
            <w:r w:rsidRPr="00EA76FC">
              <w:t>Особливості господарського розвитку та економічної думки періоду формування світових  цивілізацій (VІІІ ст. до н.е. – V ст. н.е.)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39E0B" w14:textId="77777777" w:rsidR="00624AF7" w:rsidRPr="0095717C" w:rsidRDefault="00624AF7" w:rsidP="0095717C">
            <w:pPr>
              <w:ind w:left="206" w:right="199"/>
              <w:jc w:val="both"/>
            </w:pPr>
            <w:r w:rsidRPr="0095717C">
              <w:t>Тестування</w:t>
            </w:r>
            <w:r w:rsidRPr="0095717C">
              <w:rPr>
                <w:spacing w:val="-5"/>
              </w:rPr>
              <w:t xml:space="preserve"> </w:t>
            </w:r>
            <w:r w:rsidRPr="0095717C">
              <w:t>за</w:t>
            </w:r>
            <w:r w:rsidRPr="0095717C">
              <w:rPr>
                <w:spacing w:val="-6"/>
              </w:rPr>
              <w:t xml:space="preserve"> </w:t>
            </w:r>
            <w:r w:rsidRPr="0095717C">
              <w:t>темою,</w:t>
            </w:r>
            <w:r w:rsidRPr="0095717C">
              <w:rPr>
                <w:spacing w:val="-4"/>
              </w:rPr>
              <w:t xml:space="preserve"> </w:t>
            </w:r>
            <w:r w:rsidRPr="0095717C">
              <w:t>опитування,</w:t>
            </w:r>
            <w:r w:rsidRPr="0095717C">
              <w:rPr>
                <w:spacing w:val="-57"/>
              </w:rPr>
              <w:t xml:space="preserve"> </w:t>
            </w:r>
            <w:r w:rsidRPr="0095717C">
              <w:t>робота на практичному занятті,</w:t>
            </w:r>
            <w:r w:rsidRPr="0095717C">
              <w:rPr>
                <w:spacing w:val="1"/>
              </w:rPr>
              <w:t xml:space="preserve"> </w:t>
            </w:r>
            <w:r w:rsidRPr="0095717C">
              <w:t>виконання</w:t>
            </w:r>
            <w:r w:rsidRPr="0095717C">
              <w:rPr>
                <w:spacing w:val="-3"/>
              </w:rPr>
              <w:t xml:space="preserve"> </w:t>
            </w:r>
            <w:r w:rsidRPr="0095717C">
              <w:t>ситуаційних</w:t>
            </w:r>
            <w:r w:rsidRPr="0095717C">
              <w:rPr>
                <w:spacing w:val="-4"/>
              </w:rPr>
              <w:t xml:space="preserve"> </w:t>
            </w:r>
            <w:r w:rsidRPr="0095717C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2C88B" w14:textId="77777777" w:rsidR="00624AF7" w:rsidRPr="009E7D1D" w:rsidRDefault="00624AF7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624AF7" w:rsidRPr="009E7D1D" w14:paraId="3E6D7A19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1B21" w14:textId="648AC7B8" w:rsidR="00624AF7" w:rsidRPr="009E7D1D" w:rsidRDefault="00624AF7" w:rsidP="0095717C">
            <w:pPr>
              <w:spacing w:line="268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 xml:space="preserve">Тиждень </w:t>
            </w:r>
            <w:r>
              <w:rPr>
                <w:sz w:val="24"/>
              </w:rPr>
              <w:t>4</w:t>
            </w:r>
          </w:p>
          <w:p w14:paraId="2D07B3B4" w14:textId="5C5FFF3B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4</w:t>
            </w:r>
          </w:p>
          <w:p w14:paraId="1B85DDC1" w14:textId="02AC4027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BC0A57">
              <w:rPr>
                <w:sz w:val="24"/>
              </w:rPr>
              <w:t>2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CE50E" w14:textId="32C466CC" w:rsidR="00624AF7" w:rsidRPr="00EA76FC" w:rsidRDefault="00624AF7" w:rsidP="00624AF7">
            <w:pPr>
              <w:ind w:left="43" w:right="157"/>
              <w:jc w:val="both"/>
            </w:pPr>
            <w:r w:rsidRPr="00EA76FC">
              <w:rPr>
                <w:color w:val="000000"/>
              </w:rPr>
              <w:t xml:space="preserve">Тема 3. </w:t>
            </w:r>
            <w:r w:rsidRPr="00EA76FC">
              <w:t>Особливості господарського розвитку та економічної думки періоду формування світових  цивілізацій (VІІІ ст. до н.е. – V ст. н.е.)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C5049" w14:textId="77777777" w:rsidR="00624AF7" w:rsidRPr="0095717C" w:rsidRDefault="00624AF7" w:rsidP="0095717C">
            <w:pPr>
              <w:ind w:left="206" w:right="199"/>
              <w:jc w:val="both"/>
            </w:pPr>
            <w:r w:rsidRPr="0095717C">
              <w:t>Тестування</w:t>
            </w:r>
            <w:r w:rsidRPr="0095717C">
              <w:rPr>
                <w:spacing w:val="-5"/>
              </w:rPr>
              <w:t xml:space="preserve"> </w:t>
            </w:r>
            <w:r w:rsidRPr="0095717C">
              <w:t>за</w:t>
            </w:r>
            <w:r w:rsidRPr="0095717C">
              <w:rPr>
                <w:spacing w:val="-6"/>
              </w:rPr>
              <w:t xml:space="preserve"> </w:t>
            </w:r>
            <w:r w:rsidRPr="0095717C">
              <w:t>темою,</w:t>
            </w:r>
            <w:r w:rsidRPr="0095717C">
              <w:rPr>
                <w:spacing w:val="-4"/>
              </w:rPr>
              <w:t xml:space="preserve"> </w:t>
            </w:r>
            <w:r w:rsidRPr="0095717C">
              <w:t>опитування,</w:t>
            </w:r>
            <w:r w:rsidRPr="0095717C">
              <w:rPr>
                <w:spacing w:val="-57"/>
              </w:rPr>
              <w:t xml:space="preserve"> </w:t>
            </w:r>
            <w:r w:rsidRPr="0095717C">
              <w:t>робота на практичному занятті,</w:t>
            </w:r>
            <w:r w:rsidRPr="0095717C">
              <w:rPr>
                <w:spacing w:val="1"/>
              </w:rPr>
              <w:t xml:space="preserve"> </w:t>
            </w:r>
            <w:r w:rsidRPr="0095717C">
              <w:t>виконання</w:t>
            </w:r>
            <w:r w:rsidRPr="0095717C">
              <w:rPr>
                <w:spacing w:val="-3"/>
              </w:rPr>
              <w:t xml:space="preserve"> </w:t>
            </w:r>
            <w:r w:rsidRPr="0095717C">
              <w:t>ситуаційних</w:t>
            </w:r>
            <w:r w:rsidRPr="0095717C">
              <w:rPr>
                <w:spacing w:val="-4"/>
              </w:rPr>
              <w:t xml:space="preserve"> </w:t>
            </w:r>
            <w:r w:rsidRPr="0095717C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0C049" w14:textId="768D4697" w:rsidR="00624AF7" w:rsidRPr="009E7D1D" w:rsidRDefault="000205D5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24AF7" w:rsidRPr="009E7D1D" w14:paraId="3D029E71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307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FCD45" w14:textId="2DF50E52" w:rsidR="00624AF7" w:rsidRPr="009E7D1D" w:rsidRDefault="00624AF7" w:rsidP="00624AF7">
            <w:pPr>
              <w:spacing w:line="267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Змістовий</w:t>
            </w:r>
            <w:r w:rsidRPr="009E7D1D">
              <w:rPr>
                <w:spacing w:val="-2"/>
                <w:sz w:val="24"/>
              </w:rPr>
              <w:t xml:space="preserve"> </w:t>
            </w:r>
            <w:r w:rsidRPr="009E7D1D">
              <w:rPr>
                <w:sz w:val="24"/>
              </w:rPr>
              <w:t>модуль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</w:p>
        </w:tc>
      </w:tr>
      <w:tr w:rsidR="00624AF7" w:rsidRPr="009E7D1D" w14:paraId="7216B8CC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38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1F929" w14:textId="232C1426" w:rsidR="00624AF7" w:rsidRPr="009E7D1D" w:rsidRDefault="00624AF7" w:rsidP="0095717C">
            <w:pPr>
              <w:spacing w:line="267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 xml:space="preserve">Тиждень </w:t>
            </w:r>
            <w:r>
              <w:rPr>
                <w:sz w:val="24"/>
              </w:rPr>
              <w:t>5</w:t>
            </w:r>
          </w:p>
          <w:p w14:paraId="45F058D6" w14:textId="7BF002B0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BC0A57">
              <w:rPr>
                <w:spacing w:val="-1"/>
                <w:sz w:val="24"/>
              </w:rPr>
              <w:t>5</w:t>
            </w:r>
          </w:p>
          <w:p w14:paraId="308CD366" w14:textId="1CA7F9D2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6B8BD" w14:textId="71F38B89" w:rsidR="00624AF7" w:rsidRPr="00EA76FC" w:rsidRDefault="00624AF7" w:rsidP="00624AF7">
            <w:pPr>
              <w:ind w:left="43" w:right="157"/>
              <w:jc w:val="both"/>
            </w:pPr>
            <w:r w:rsidRPr="00EA76FC">
              <w:rPr>
                <w:color w:val="000000"/>
                <w:lang w:eastAsia="ru-RU"/>
              </w:rPr>
              <w:t>Тема 4.</w:t>
            </w:r>
            <w:r w:rsidRPr="00EA76FC">
              <w:rPr>
                <w:rFonts w:eastAsia="Calibri"/>
                <w:kern w:val="2"/>
                <w14:ligatures w14:val="standardContextual"/>
              </w:rPr>
              <w:t xml:space="preserve"> </w:t>
            </w:r>
            <w:r w:rsidRPr="00EA76FC">
              <w:rPr>
                <w:lang w:eastAsia="ru-RU"/>
              </w:rPr>
              <w:t>Господарство та економічна думка суспільств Європейської цивілізації в період середньовіччя (V – XV ст.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9E57B" w14:textId="77777777" w:rsidR="00624AF7" w:rsidRPr="000205D5" w:rsidRDefault="00624AF7" w:rsidP="000205D5">
            <w:pPr>
              <w:ind w:left="206" w:right="188"/>
              <w:jc w:val="both"/>
            </w:pPr>
            <w:r w:rsidRPr="000205D5">
              <w:t>Тестування</w:t>
            </w:r>
            <w:r w:rsidRPr="000205D5">
              <w:rPr>
                <w:spacing w:val="-4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5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2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3"/>
              </w:rPr>
              <w:t xml:space="preserve"> </w:t>
            </w:r>
            <w:r w:rsidRPr="000205D5">
              <w:t>завдань</w:t>
            </w:r>
          </w:p>
          <w:p w14:paraId="222569B7" w14:textId="77777777" w:rsidR="00624AF7" w:rsidRPr="000205D5" w:rsidRDefault="00624AF7" w:rsidP="000205D5">
            <w:pPr>
              <w:spacing w:line="270" w:lineRule="atLeast"/>
              <w:ind w:left="206" w:right="188"/>
              <w:jc w:val="both"/>
            </w:pPr>
            <w:r w:rsidRPr="000205D5">
              <w:t xml:space="preserve">Тестування в системі </w:t>
            </w:r>
            <w:proofErr w:type="spellStart"/>
            <w:r w:rsidRPr="000205D5">
              <w:t>Moodle</w:t>
            </w:r>
            <w:proofErr w:type="spellEnd"/>
            <w:r w:rsidRPr="000205D5">
              <w:t xml:space="preserve"> (за</w:t>
            </w:r>
            <w:r w:rsidRPr="000205D5">
              <w:rPr>
                <w:spacing w:val="-57"/>
              </w:rPr>
              <w:t xml:space="preserve"> </w:t>
            </w:r>
            <w:r w:rsidRPr="000205D5">
              <w:t>змістовими</w:t>
            </w:r>
            <w:r w:rsidRPr="000205D5">
              <w:rPr>
                <w:spacing w:val="-1"/>
              </w:rPr>
              <w:t xml:space="preserve"> </w:t>
            </w:r>
            <w:r w:rsidRPr="000205D5">
              <w:t>модулями</w:t>
            </w:r>
            <w:r w:rsidRPr="000205D5">
              <w:rPr>
                <w:spacing w:val="-1"/>
              </w:rPr>
              <w:t xml:space="preserve"> </w:t>
            </w:r>
            <w:r w:rsidRPr="000205D5">
              <w:t>1,2)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556A4" w14:textId="77777777" w:rsidR="00624AF7" w:rsidRPr="009E7D1D" w:rsidRDefault="00624AF7" w:rsidP="00624AF7">
            <w:pPr>
              <w:spacing w:line="267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  <w:p w14:paraId="34E99E28" w14:textId="77777777" w:rsidR="00624AF7" w:rsidRPr="009E7D1D" w:rsidRDefault="00624AF7" w:rsidP="00624AF7">
            <w:pPr>
              <w:rPr>
                <w:rFonts w:ascii="Cambria"/>
                <w:b/>
                <w:sz w:val="26"/>
              </w:rPr>
            </w:pPr>
          </w:p>
          <w:p w14:paraId="01653070" w14:textId="77777777" w:rsidR="00624AF7" w:rsidRPr="009E7D1D" w:rsidRDefault="00624AF7" w:rsidP="00624AF7">
            <w:pPr>
              <w:spacing w:before="1"/>
              <w:rPr>
                <w:rFonts w:ascii="Cambria"/>
                <w:b/>
                <w:sz w:val="21"/>
              </w:rPr>
            </w:pPr>
          </w:p>
          <w:p w14:paraId="21FFEC3E" w14:textId="24D9FEE0" w:rsidR="00624AF7" w:rsidRPr="009E7D1D" w:rsidRDefault="00624AF7" w:rsidP="00624AF7">
            <w:pPr>
              <w:ind w:left="16"/>
              <w:jc w:val="center"/>
              <w:rPr>
                <w:sz w:val="24"/>
              </w:rPr>
            </w:pPr>
          </w:p>
        </w:tc>
      </w:tr>
      <w:tr w:rsidR="00624AF7" w:rsidRPr="009E7D1D" w14:paraId="32AD4AC1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C896" w14:textId="77777777" w:rsidR="00624AF7" w:rsidRPr="009E7D1D" w:rsidRDefault="00624AF7" w:rsidP="0095717C">
            <w:pPr>
              <w:spacing w:line="268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Тиждень 6</w:t>
            </w:r>
          </w:p>
          <w:p w14:paraId="3112DEBC" w14:textId="4F550B35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BC0A57">
              <w:rPr>
                <w:sz w:val="24"/>
              </w:rPr>
              <w:t>6</w:t>
            </w:r>
          </w:p>
          <w:p w14:paraId="3BF7ADA3" w14:textId="36B48299" w:rsidR="00624AF7" w:rsidRPr="009E7D1D" w:rsidRDefault="00624AF7" w:rsidP="0095717C">
            <w:pPr>
              <w:spacing w:line="264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BC0A57">
              <w:rPr>
                <w:sz w:val="24"/>
              </w:rPr>
              <w:t>3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DD12A" w14:textId="4D0385ED" w:rsidR="00624AF7" w:rsidRPr="00EA76FC" w:rsidRDefault="00624AF7" w:rsidP="00624AF7">
            <w:pPr>
              <w:ind w:left="43" w:right="154"/>
              <w:jc w:val="both"/>
            </w:pPr>
            <w:r w:rsidRPr="00EA76FC">
              <w:rPr>
                <w:color w:val="000000"/>
                <w:lang w:eastAsia="ru-RU"/>
              </w:rPr>
              <w:t>Тема 5.</w:t>
            </w:r>
            <w:r w:rsidRPr="00EA76FC">
              <w:rPr>
                <w:lang w:eastAsia="ru-RU"/>
              </w:rPr>
              <w:t xml:space="preserve"> Формування передумов ринкової економіки в країнах Європейської цивілізації (XVІ - перша половина XVII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E3457" w14:textId="77777777" w:rsidR="00624AF7" w:rsidRPr="000205D5" w:rsidRDefault="00624AF7" w:rsidP="000205D5">
            <w:pPr>
              <w:ind w:left="206" w:right="188"/>
              <w:jc w:val="both"/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</w:t>
            </w:r>
            <w:r w:rsidRPr="000205D5">
              <w:rPr>
                <w:spacing w:val="-2"/>
              </w:rPr>
              <w:t xml:space="preserve"> </w:t>
            </w:r>
            <w:r w:rsidRPr="000205D5">
              <w:t>на</w:t>
            </w:r>
            <w:r w:rsidRPr="000205D5">
              <w:rPr>
                <w:spacing w:val="-2"/>
              </w:rPr>
              <w:t xml:space="preserve"> </w:t>
            </w:r>
            <w:r w:rsidRPr="000205D5">
              <w:t>практичному</w:t>
            </w:r>
            <w:r w:rsidRPr="000205D5">
              <w:rPr>
                <w:spacing w:val="-3"/>
              </w:rPr>
              <w:t xml:space="preserve"> </w:t>
            </w:r>
            <w:r w:rsidRPr="000205D5">
              <w:t>занятті,</w:t>
            </w:r>
          </w:p>
          <w:p w14:paraId="1E3ABFA8" w14:textId="77777777" w:rsidR="00624AF7" w:rsidRPr="000205D5" w:rsidRDefault="00624AF7" w:rsidP="000205D5">
            <w:pPr>
              <w:spacing w:line="264" w:lineRule="exact"/>
              <w:ind w:left="206" w:right="189"/>
              <w:jc w:val="both"/>
            </w:pPr>
            <w:r w:rsidRPr="000205D5">
              <w:t>виконання</w:t>
            </w:r>
            <w:r w:rsidRPr="000205D5">
              <w:rPr>
                <w:spacing w:val="-9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8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73F89" w14:textId="77777777" w:rsidR="00624AF7" w:rsidRPr="009E7D1D" w:rsidRDefault="00624AF7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624AF7" w:rsidRPr="009E7D1D" w14:paraId="0AE705D4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99BBD" w14:textId="77777777" w:rsidR="00624AF7" w:rsidRPr="009E7D1D" w:rsidRDefault="00624AF7" w:rsidP="0095717C">
            <w:pPr>
              <w:spacing w:line="270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Тиждень 7</w:t>
            </w:r>
          </w:p>
          <w:p w14:paraId="1A788265" w14:textId="56B72D4F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BC0A57">
              <w:rPr>
                <w:sz w:val="24"/>
              </w:rPr>
              <w:t>7</w:t>
            </w:r>
          </w:p>
          <w:p w14:paraId="1C2F2347" w14:textId="7D05C2F7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077C0" w14:textId="71F50EE1" w:rsidR="00624AF7" w:rsidRPr="00EA76FC" w:rsidRDefault="00624AF7" w:rsidP="00624AF7">
            <w:pPr>
              <w:ind w:left="43" w:right="152"/>
              <w:jc w:val="both"/>
            </w:pPr>
            <w:r w:rsidRPr="00EA76FC">
              <w:rPr>
                <w:color w:val="000000"/>
                <w:lang w:eastAsia="ru-RU"/>
              </w:rPr>
              <w:t xml:space="preserve">Тема 6. </w:t>
            </w:r>
            <w:r w:rsidRPr="00EA76FC">
              <w:rPr>
                <w:lang w:eastAsia="ru-RU"/>
              </w:rPr>
              <w:t xml:space="preserve"> Формування передумов ринкової економіки в країнах Європейської цивілізації</w:t>
            </w:r>
            <w:bookmarkStart w:id="6" w:name="_Hlk155431303"/>
            <w:r w:rsidRPr="00EA76FC">
              <w:rPr>
                <w:lang w:eastAsia="ru-RU"/>
              </w:rPr>
              <w:t>.</w:t>
            </w:r>
            <w:r w:rsidRPr="00EA76FC">
              <w:t xml:space="preserve"> Перші</w:t>
            </w:r>
            <w:r w:rsidRPr="00EA76FC">
              <w:rPr>
                <w:spacing w:val="-2"/>
              </w:rPr>
              <w:t xml:space="preserve"> </w:t>
            </w:r>
            <w:r w:rsidRPr="00EA76FC">
              <w:t>економічні</w:t>
            </w:r>
            <w:r w:rsidRPr="00EA76FC">
              <w:rPr>
                <w:spacing w:val="-2"/>
              </w:rPr>
              <w:t xml:space="preserve"> </w:t>
            </w:r>
            <w:r w:rsidRPr="00EA76FC">
              <w:t>школи.</w:t>
            </w:r>
            <w:r w:rsidRPr="00EA76FC">
              <w:rPr>
                <w:spacing w:val="-4"/>
              </w:rPr>
              <w:t xml:space="preserve"> </w:t>
            </w:r>
            <w:bookmarkEnd w:id="6"/>
            <w:r w:rsidRPr="00EA76FC">
              <w:t>Меркантилізм</w:t>
            </w:r>
            <w:r w:rsidRPr="00EA76FC">
              <w:rPr>
                <w:lang w:eastAsia="ru-RU"/>
              </w:rPr>
              <w:t xml:space="preserve"> (XVІ - перша половина XVII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F0825" w14:textId="77777777" w:rsidR="00624AF7" w:rsidRPr="000205D5" w:rsidRDefault="00624AF7" w:rsidP="000205D5">
            <w:pPr>
              <w:ind w:left="206" w:right="199"/>
              <w:jc w:val="both"/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855F9" w14:textId="77777777" w:rsidR="00624AF7" w:rsidRPr="009E7D1D" w:rsidRDefault="00624AF7" w:rsidP="00624AF7">
            <w:pPr>
              <w:spacing w:line="270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BC0A57" w:rsidRPr="009E7D1D" w14:paraId="644E7374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215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209706" w14:textId="1D90B3AF" w:rsidR="00BC0A57" w:rsidRPr="009E7D1D" w:rsidRDefault="00BC0A57" w:rsidP="00624AF7">
            <w:pPr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Змістовий модуль </w:t>
            </w:r>
            <w:r>
              <w:rPr>
                <w:sz w:val="24"/>
              </w:rPr>
              <w:t>3</w:t>
            </w:r>
          </w:p>
        </w:tc>
      </w:tr>
      <w:tr w:rsidR="00624AF7" w:rsidRPr="009E7D1D" w14:paraId="73C25F4A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D75DB8" w14:textId="77777777" w:rsidR="00624AF7" w:rsidRPr="009E7D1D" w:rsidRDefault="00624AF7" w:rsidP="0095717C">
            <w:pPr>
              <w:spacing w:line="270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Тиждень 8</w:t>
            </w:r>
          </w:p>
          <w:p w14:paraId="70335586" w14:textId="38F3E9DC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BC0A57">
              <w:rPr>
                <w:sz w:val="24"/>
              </w:rPr>
              <w:t>8</w:t>
            </w:r>
          </w:p>
          <w:p w14:paraId="7C64F547" w14:textId="75EA5C1C" w:rsidR="00624AF7" w:rsidRPr="009E7D1D" w:rsidRDefault="00624AF7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1061D2">
              <w:rPr>
                <w:sz w:val="24"/>
              </w:rPr>
              <w:t>5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0F0623" w14:textId="36059413" w:rsidR="00624AF7" w:rsidRPr="00EA76FC" w:rsidRDefault="00BC0A57" w:rsidP="00BC0A57">
            <w:pPr>
              <w:ind w:left="43" w:right="157" w:hanging="43"/>
              <w:jc w:val="both"/>
            </w:pPr>
            <w:r w:rsidRPr="00EA76FC">
              <w:rPr>
                <w:color w:val="000000"/>
                <w:lang w:eastAsia="ru-RU"/>
              </w:rPr>
              <w:t>Тема 7.</w:t>
            </w:r>
            <w:r w:rsidRPr="00EA76FC">
              <w:rPr>
                <w:lang w:eastAsia="ru-RU"/>
              </w:rPr>
              <w:t xml:space="preserve"> Розвиток ринкового господарства в період становлення національних держав (друга половина ХVІІ- перша половина ХІХ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6B6127" w14:textId="77777777" w:rsidR="00624AF7" w:rsidRPr="000205D5" w:rsidRDefault="00624AF7" w:rsidP="000205D5">
            <w:pPr>
              <w:ind w:left="141" w:right="199"/>
              <w:jc w:val="both"/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7AF97F" w14:textId="77777777" w:rsidR="00624AF7" w:rsidRPr="009E7D1D" w:rsidRDefault="00624AF7" w:rsidP="00624AF7">
            <w:pPr>
              <w:spacing w:line="270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0205D5" w:rsidRPr="009E7D1D" w14:paraId="67311EEB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765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337E57" w14:textId="77777777" w:rsidR="00EA76FC" w:rsidRDefault="00EA76FC" w:rsidP="0095717C">
            <w:pPr>
              <w:spacing w:line="268" w:lineRule="exact"/>
              <w:ind w:left="290"/>
              <w:rPr>
                <w:sz w:val="24"/>
              </w:rPr>
            </w:pPr>
          </w:p>
          <w:p w14:paraId="289B11EC" w14:textId="77777777" w:rsidR="00EA76FC" w:rsidRDefault="00EA76FC" w:rsidP="0095717C">
            <w:pPr>
              <w:spacing w:line="268" w:lineRule="exact"/>
              <w:ind w:left="290"/>
              <w:rPr>
                <w:sz w:val="24"/>
              </w:rPr>
            </w:pPr>
          </w:p>
          <w:p w14:paraId="30186D56" w14:textId="77777777" w:rsidR="00EA76FC" w:rsidRDefault="00EA76FC" w:rsidP="0095717C">
            <w:pPr>
              <w:spacing w:line="268" w:lineRule="exact"/>
              <w:ind w:left="290"/>
              <w:rPr>
                <w:sz w:val="24"/>
              </w:rPr>
            </w:pPr>
          </w:p>
          <w:p w14:paraId="4313E4DD" w14:textId="600B646C" w:rsidR="000205D5" w:rsidRPr="009E7D1D" w:rsidRDefault="000205D5" w:rsidP="0095717C">
            <w:pPr>
              <w:spacing w:line="268" w:lineRule="exact"/>
              <w:ind w:left="290"/>
              <w:rPr>
                <w:sz w:val="24"/>
              </w:rPr>
            </w:pPr>
            <w:r w:rsidRPr="009E7D1D">
              <w:rPr>
                <w:sz w:val="24"/>
              </w:rPr>
              <w:t>Тиждень 9</w:t>
            </w:r>
          </w:p>
          <w:p w14:paraId="6D3FC9A6" w14:textId="72342BB3" w:rsidR="000205D5" w:rsidRPr="009E7D1D" w:rsidRDefault="000205D5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14:paraId="4327DD91" w14:textId="692DDBE9" w:rsidR="000205D5" w:rsidRPr="009E7D1D" w:rsidRDefault="000205D5" w:rsidP="0095717C">
            <w:pPr>
              <w:ind w:left="29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896A10" w14:textId="77777777" w:rsidR="00EA76FC" w:rsidRDefault="00EA76FC" w:rsidP="00BC0A57">
            <w:pPr>
              <w:ind w:left="43" w:right="164"/>
              <w:jc w:val="both"/>
              <w:rPr>
                <w:color w:val="000000"/>
                <w:sz w:val="20"/>
                <w:szCs w:val="20"/>
                <w:lang w:eastAsia="ru-RU"/>
              </w:rPr>
            </w:pPr>
          </w:p>
          <w:p w14:paraId="43E17F48" w14:textId="77777777" w:rsidR="00EA76FC" w:rsidRDefault="00EA76FC" w:rsidP="00BC0A57">
            <w:pPr>
              <w:ind w:left="43" w:right="164"/>
              <w:jc w:val="both"/>
              <w:rPr>
                <w:color w:val="000000"/>
                <w:sz w:val="20"/>
                <w:szCs w:val="20"/>
                <w:lang w:eastAsia="ru-RU"/>
              </w:rPr>
            </w:pPr>
          </w:p>
          <w:p w14:paraId="7D49709D" w14:textId="77777777" w:rsidR="00EA76FC" w:rsidRDefault="00EA76FC" w:rsidP="00BC0A57">
            <w:pPr>
              <w:ind w:left="43" w:right="164"/>
              <w:jc w:val="both"/>
              <w:rPr>
                <w:color w:val="000000"/>
                <w:sz w:val="20"/>
                <w:szCs w:val="20"/>
                <w:lang w:eastAsia="ru-RU"/>
              </w:rPr>
            </w:pPr>
          </w:p>
          <w:p w14:paraId="11019C54" w14:textId="677872F6" w:rsidR="00CF1135" w:rsidRPr="00EA76FC" w:rsidRDefault="000205D5" w:rsidP="00BC0A57">
            <w:pPr>
              <w:ind w:left="43" w:right="164"/>
              <w:jc w:val="both"/>
              <w:rPr>
                <w:lang w:eastAsia="ru-RU"/>
              </w:rPr>
            </w:pPr>
            <w:r w:rsidRPr="00EA76FC">
              <w:rPr>
                <w:color w:val="000000"/>
                <w:lang w:eastAsia="ru-RU"/>
              </w:rPr>
              <w:t>Тема 7.</w:t>
            </w:r>
            <w:r w:rsidRPr="00EA76FC">
              <w:rPr>
                <w:lang w:eastAsia="ru-RU"/>
              </w:rPr>
              <w:t xml:space="preserve"> Розвиток ринкового господарства в період становлення національних </w:t>
            </w:r>
          </w:p>
          <w:p w14:paraId="6B6BCBAE" w14:textId="2A6F75A9" w:rsidR="000205D5" w:rsidRPr="009E7D1D" w:rsidRDefault="000205D5" w:rsidP="00BC0A57">
            <w:pPr>
              <w:ind w:left="43" w:right="164"/>
              <w:jc w:val="both"/>
              <w:rPr>
                <w:sz w:val="24"/>
              </w:rPr>
            </w:pPr>
            <w:r w:rsidRPr="00EA76FC">
              <w:rPr>
                <w:lang w:eastAsia="ru-RU"/>
              </w:rPr>
              <w:t>держав (друга половина ХVІІ- перша половина ХІХ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3F1F95" w14:textId="77777777" w:rsidR="00EA76FC" w:rsidRDefault="00EA76FC" w:rsidP="000205D5">
            <w:pPr>
              <w:ind w:left="141" w:right="199"/>
              <w:jc w:val="both"/>
            </w:pPr>
          </w:p>
          <w:p w14:paraId="380F5CDB" w14:textId="77777777" w:rsidR="00EA76FC" w:rsidRDefault="00EA76FC" w:rsidP="000205D5">
            <w:pPr>
              <w:ind w:left="141" w:right="199"/>
              <w:jc w:val="both"/>
            </w:pPr>
          </w:p>
          <w:p w14:paraId="019C6147" w14:textId="77777777" w:rsidR="00EA76FC" w:rsidRDefault="00EA76FC" w:rsidP="000205D5">
            <w:pPr>
              <w:ind w:left="141" w:right="199"/>
              <w:jc w:val="both"/>
            </w:pPr>
          </w:p>
          <w:p w14:paraId="2171C168" w14:textId="0EF5AA8B" w:rsidR="000205D5" w:rsidRPr="000205D5" w:rsidRDefault="000205D5" w:rsidP="000205D5">
            <w:pPr>
              <w:ind w:left="141" w:right="199"/>
              <w:jc w:val="both"/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47C14F" w14:textId="77777777" w:rsidR="00EA76FC" w:rsidRDefault="00EA76FC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</w:p>
          <w:p w14:paraId="3423CC43" w14:textId="77777777" w:rsidR="00EA76FC" w:rsidRDefault="00EA76FC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</w:p>
          <w:p w14:paraId="01791A61" w14:textId="77777777" w:rsidR="00EA76FC" w:rsidRDefault="00EA76FC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</w:p>
          <w:p w14:paraId="24157B8A" w14:textId="674C9EE8" w:rsidR="000205D5" w:rsidRPr="009E7D1D" w:rsidRDefault="000205D5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0205D5" w:rsidRPr="009E7D1D" w14:paraId="4455F61C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600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4D79" w14:textId="77777777" w:rsidR="000205D5" w:rsidRPr="009E7D1D" w:rsidRDefault="000205D5" w:rsidP="0095717C">
            <w:pPr>
              <w:spacing w:line="268" w:lineRule="exact"/>
              <w:ind w:left="290"/>
              <w:rPr>
                <w:sz w:val="24"/>
              </w:rPr>
            </w:pPr>
          </w:p>
        </w:tc>
        <w:tc>
          <w:tcPr>
            <w:tcW w:w="2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9D242" w14:textId="77777777" w:rsidR="000205D5" w:rsidRPr="00BC0A57" w:rsidRDefault="000205D5" w:rsidP="00BC0A57">
            <w:pPr>
              <w:ind w:left="43" w:right="164"/>
              <w:jc w:val="both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4A07F" w14:textId="77777777" w:rsidR="00CF1135" w:rsidRDefault="00CF1135" w:rsidP="000205D5">
            <w:pPr>
              <w:ind w:left="141" w:right="199"/>
              <w:jc w:val="center"/>
            </w:pPr>
          </w:p>
          <w:p w14:paraId="3ED3E367" w14:textId="5289A24F" w:rsidR="000205D5" w:rsidRPr="000205D5" w:rsidRDefault="000205D5" w:rsidP="000205D5">
            <w:pPr>
              <w:ind w:left="141" w:right="199"/>
              <w:jc w:val="center"/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</w:t>
            </w:r>
            <w:r>
              <w:t xml:space="preserve"> 1-7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757FA" w14:textId="77777777" w:rsidR="00CF1135" w:rsidRDefault="00CF1135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</w:p>
          <w:p w14:paraId="61C7AD73" w14:textId="54A10B32" w:rsidR="000205D5" w:rsidRPr="009E7D1D" w:rsidRDefault="000205D5" w:rsidP="00624AF7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C2E3B" w:rsidRPr="009E7D1D" w14:paraId="0167013F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283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445A" w14:textId="53E38317" w:rsidR="005C2E3B" w:rsidRPr="009E7D1D" w:rsidRDefault="005C2E3B" w:rsidP="005C2E3B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Змістовий модуль </w:t>
            </w:r>
            <w:r>
              <w:rPr>
                <w:sz w:val="24"/>
              </w:rPr>
              <w:t>4</w:t>
            </w:r>
          </w:p>
        </w:tc>
      </w:tr>
      <w:tr w:rsidR="005C2E3B" w:rsidRPr="009E7D1D" w14:paraId="117549EC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09A4" w14:textId="77777777" w:rsidR="005C2E3B" w:rsidRPr="009E7D1D" w:rsidRDefault="005C2E3B" w:rsidP="0095717C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Тиждень 10</w:t>
            </w:r>
          </w:p>
          <w:p w14:paraId="4B8AC479" w14:textId="2C67CA92" w:rsidR="005C2E3B" w:rsidRPr="009E7D1D" w:rsidRDefault="005C2E3B" w:rsidP="0095717C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  <w:r w:rsidR="0095717C">
              <w:rPr>
                <w:sz w:val="24"/>
              </w:rPr>
              <w:t>0</w:t>
            </w:r>
          </w:p>
          <w:p w14:paraId="25A04561" w14:textId="775412BA" w:rsidR="005C2E3B" w:rsidRPr="009E7D1D" w:rsidRDefault="005C2E3B" w:rsidP="0095717C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4ED08E" w14:textId="0ED149F7" w:rsidR="005C2E3B" w:rsidRPr="00EA76FC" w:rsidRDefault="005C2E3B" w:rsidP="005C2E3B">
            <w:pPr>
              <w:ind w:left="43" w:right="157"/>
              <w:jc w:val="both"/>
            </w:pPr>
            <w:r w:rsidRPr="00EA76FC">
              <w:rPr>
                <w:color w:val="000000"/>
              </w:rPr>
              <w:t>Тема 8.</w:t>
            </w:r>
            <w:r w:rsidRPr="00EA76FC">
              <w:t xml:space="preserve"> Ринкове господарство країн Європейської цивілізації в період монополістичної конкуренції (друга половина ХІХ – початок ХХ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3C4FB" w14:textId="77777777" w:rsidR="005C2E3B" w:rsidRPr="000205D5" w:rsidRDefault="005C2E3B" w:rsidP="000205D5">
            <w:pPr>
              <w:ind w:left="141" w:right="199"/>
              <w:jc w:val="both"/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8B284" w14:textId="77777777" w:rsidR="005C2E3B" w:rsidRPr="009E7D1D" w:rsidRDefault="005C2E3B" w:rsidP="005C2E3B">
            <w:pPr>
              <w:spacing w:line="268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5C2E3B" w:rsidRPr="009E7D1D" w14:paraId="74DBE68D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9FA6" w14:textId="77777777" w:rsidR="005C2E3B" w:rsidRPr="009E7D1D" w:rsidRDefault="005C2E3B" w:rsidP="0095717C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Тиждень 11</w:t>
            </w:r>
          </w:p>
          <w:p w14:paraId="627696FE" w14:textId="500DCC2C" w:rsidR="005C2E3B" w:rsidRPr="009E7D1D" w:rsidRDefault="005C2E3B" w:rsidP="0095717C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  <w:r w:rsidR="0095717C">
              <w:rPr>
                <w:sz w:val="24"/>
              </w:rPr>
              <w:t>1</w:t>
            </w:r>
          </w:p>
          <w:p w14:paraId="7A8B797E" w14:textId="4A61A66F" w:rsidR="005C2E3B" w:rsidRPr="009E7D1D" w:rsidRDefault="005C2E3B" w:rsidP="0095717C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95717C">
              <w:rPr>
                <w:sz w:val="24"/>
              </w:rPr>
              <w:t>6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99AB6E" w14:textId="0E0F49EC" w:rsidR="005C2E3B" w:rsidRPr="00EA76FC" w:rsidRDefault="005C2E3B" w:rsidP="005C2E3B">
            <w:pPr>
              <w:ind w:left="43" w:right="157"/>
              <w:jc w:val="both"/>
            </w:pPr>
            <w:r w:rsidRPr="00EA76FC">
              <w:rPr>
                <w:color w:val="000000"/>
              </w:rPr>
              <w:t>Тема 9.</w:t>
            </w:r>
            <w:r w:rsidRPr="00EA76FC">
              <w:rPr>
                <w:color w:val="333333"/>
              </w:rPr>
              <w:t xml:space="preserve"> </w:t>
            </w:r>
            <w:r w:rsidRPr="00EA76FC">
              <w:t>Особливості розвитку ринкового господарства та основні напрямки економічної думки в Україні (друга половина ХІХ – початок ХХ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25AF3" w14:textId="77777777" w:rsidR="005C2E3B" w:rsidRPr="000205D5" w:rsidRDefault="005C2E3B" w:rsidP="000205D5">
            <w:pPr>
              <w:ind w:left="141" w:right="286"/>
              <w:jc w:val="both"/>
            </w:pPr>
            <w:r w:rsidRPr="000205D5">
              <w:t xml:space="preserve">Тестування в системі </w:t>
            </w:r>
            <w:proofErr w:type="spellStart"/>
            <w:r w:rsidRPr="000205D5">
              <w:t>Moodle</w:t>
            </w:r>
            <w:proofErr w:type="spellEnd"/>
            <w:r w:rsidRPr="000205D5">
              <w:t xml:space="preserve"> (за</w:t>
            </w:r>
            <w:r w:rsidRPr="000205D5">
              <w:rPr>
                <w:spacing w:val="-57"/>
              </w:rPr>
              <w:t xml:space="preserve"> </w:t>
            </w:r>
            <w:r w:rsidRPr="000205D5">
              <w:t>змістовими</w:t>
            </w:r>
            <w:r w:rsidRPr="000205D5">
              <w:rPr>
                <w:spacing w:val="-2"/>
              </w:rPr>
              <w:t xml:space="preserve"> </w:t>
            </w:r>
            <w:r w:rsidRPr="000205D5">
              <w:t>модулями</w:t>
            </w:r>
            <w:r w:rsidRPr="000205D5">
              <w:rPr>
                <w:spacing w:val="1"/>
              </w:rPr>
              <w:t xml:space="preserve"> </w:t>
            </w:r>
            <w:r w:rsidRPr="000205D5">
              <w:t>3,4)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7FAC2" w14:textId="77777777" w:rsidR="005C2E3B" w:rsidRPr="009E7D1D" w:rsidRDefault="005C2E3B" w:rsidP="005C2E3B">
            <w:pPr>
              <w:spacing w:line="268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5C2E3B" w:rsidRPr="009E7D1D" w14:paraId="23EDD0B3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4BE1" w14:textId="1F153B86" w:rsidR="005C2E3B" w:rsidRPr="009E7D1D" w:rsidRDefault="005C2E3B" w:rsidP="0095717C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Тиждень 1</w:t>
            </w:r>
            <w:r>
              <w:rPr>
                <w:sz w:val="24"/>
              </w:rPr>
              <w:t>2</w:t>
            </w:r>
          </w:p>
          <w:p w14:paraId="33D6C4F7" w14:textId="11D87050" w:rsidR="005C2E3B" w:rsidRPr="009E7D1D" w:rsidRDefault="005C2E3B" w:rsidP="0095717C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  <w:r w:rsidR="0095717C">
              <w:rPr>
                <w:sz w:val="24"/>
              </w:rPr>
              <w:t>2</w:t>
            </w:r>
          </w:p>
          <w:p w14:paraId="3D4D527E" w14:textId="304327C7" w:rsidR="005C2E3B" w:rsidRPr="009E7D1D" w:rsidRDefault="005C2E3B" w:rsidP="0095717C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 w:rsidR="0095717C">
              <w:rPr>
                <w:spacing w:val="-1"/>
                <w:sz w:val="24"/>
              </w:rPr>
              <w:t>6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28BE8" w14:textId="32BAE24E" w:rsidR="005C2E3B" w:rsidRPr="00EA76FC" w:rsidRDefault="005C2E3B" w:rsidP="005C2E3B">
            <w:pPr>
              <w:ind w:left="43" w:right="157"/>
              <w:jc w:val="both"/>
            </w:pPr>
            <w:r w:rsidRPr="00EA76FC">
              <w:rPr>
                <w:iCs/>
                <w:color w:val="000000"/>
                <w:lang w:eastAsia="ru-RU"/>
              </w:rPr>
              <w:t>Тема 10.</w:t>
            </w:r>
            <w:r w:rsidRPr="00EA76FC">
              <w:rPr>
                <w:rFonts w:ascii="Calibri" w:hAnsi="Calibri"/>
                <w:i/>
                <w:iCs/>
                <w:lang w:eastAsia="ru-RU"/>
              </w:rPr>
              <w:t xml:space="preserve"> </w:t>
            </w:r>
            <w:r w:rsidRPr="00EA76FC">
              <w:rPr>
                <w:lang w:eastAsia="ru-RU"/>
              </w:rPr>
              <w:t>Господарство та економічна думка в період державно-монополістичного розвитку суспільств Європейської цивілізації (перша половина ХХ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E1ED9" w14:textId="5F457806" w:rsidR="005C2E3B" w:rsidRPr="000205D5" w:rsidRDefault="005C2E3B" w:rsidP="000205D5">
            <w:pPr>
              <w:ind w:left="141" w:right="286"/>
              <w:jc w:val="both"/>
            </w:pPr>
            <w:r w:rsidRPr="000205D5">
              <w:t xml:space="preserve">Тестування в системі </w:t>
            </w:r>
            <w:proofErr w:type="spellStart"/>
            <w:r w:rsidRPr="000205D5">
              <w:t>Moodle</w:t>
            </w:r>
            <w:proofErr w:type="spellEnd"/>
            <w:r w:rsidRPr="000205D5">
              <w:t xml:space="preserve"> (за</w:t>
            </w:r>
            <w:r w:rsidRPr="000205D5">
              <w:rPr>
                <w:spacing w:val="-57"/>
              </w:rPr>
              <w:t xml:space="preserve"> </w:t>
            </w:r>
            <w:r w:rsidRPr="000205D5">
              <w:t>змістовими</w:t>
            </w:r>
            <w:r w:rsidRPr="000205D5">
              <w:rPr>
                <w:spacing w:val="-2"/>
              </w:rPr>
              <w:t xml:space="preserve"> </w:t>
            </w:r>
            <w:r w:rsidRPr="000205D5">
              <w:t>модулями</w:t>
            </w:r>
            <w:r w:rsidRPr="000205D5">
              <w:rPr>
                <w:spacing w:val="1"/>
              </w:rPr>
              <w:t xml:space="preserve"> </w:t>
            </w:r>
            <w:r w:rsidRPr="000205D5">
              <w:t>3,4)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21CF5" w14:textId="071A5F11" w:rsidR="005C2E3B" w:rsidRPr="009E7D1D" w:rsidRDefault="005C2E3B" w:rsidP="005C2E3B">
            <w:pPr>
              <w:spacing w:line="268" w:lineRule="exact"/>
              <w:ind w:left="16"/>
              <w:jc w:val="center"/>
              <w:rPr>
                <w:sz w:val="24"/>
              </w:rPr>
            </w:pPr>
            <w:r w:rsidRPr="009E7D1D">
              <w:rPr>
                <w:sz w:val="24"/>
              </w:rPr>
              <w:t>5</w:t>
            </w:r>
          </w:p>
        </w:tc>
      </w:tr>
      <w:tr w:rsidR="005C2E3B" w:rsidRPr="009E7D1D" w14:paraId="2AFA7525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316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270B4" w14:textId="7A221ECC" w:rsidR="005C2E3B" w:rsidRPr="009E7D1D" w:rsidRDefault="005C2E3B" w:rsidP="005C2E3B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Змістовий модуль </w:t>
            </w:r>
            <w:r>
              <w:rPr>
                <w:sz w:val="24"/>
              </w:rPr>
              <w:t>5</w:t>
            </w:r>
          </w:p>
        </w:tc>
      </w:tr>
      <w:tr w:rsidR="000205D5" w:rsidRPr="009E7D1D" w14:paraId="45BA471B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69027" w14:textId="64AA03D8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Тиждень 1</w:t>
            </w:r>
            <w:r>
              <w:rPr>
                <w:sz w:val="24"/>
              </w:rPr>
              <w:t>3</w:t>
            </w:r>
          </w:p>
          <w:p w14:paraId="74F4FAA9" w14:textId="79A2EDC5" w:rsidR="000205D5" w:rsidRPr="009E7D1D" w:rsidRDefault="000205D5" w:rsidP="000205D5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  <w:r>
              <w:rPr>
                <w:sz w:val="24"/>
              </w:rPr>
              <w:t>3</w:t>
            </w:r>
          </w:p>
          <w:p w14:paraId="21A7A438" w14:textId="4C34648C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7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3ABF8" w14:textId="395B197E" w:rsidR="000205D5" w:rsidRPr="005C2E3B" w:rsidRDefault="000205D5" w:rsidP="000205D5">
            <w:pPr>
              <w:ind w:left="43" w:right="157"/>
              <w:jc w:val="both"/>
              <w:rPr>
                <w:sz w:val="20"/>
                <w:szCs w:val="20"/>
              </w:rPr>
            </w:pPr>
            <w:r w:rsidRPr="005C2E3B">
              <w:rPr>
                <w:iCs/>
                <w:color w:val="000000"/>
                <w:sz w:val="20"/>
                <w:szCs w:val="20"/>
                <w:lang w:eastAsia="ru-RU"/>
              </w:rPr>
              <w:t>Тема 11.</w:t>
            </w:r>
            <w:r w:rsidRPr="005C2E3B">
              <w:rPr>
                <w:sz w:val="20"/>
                <w:szCs w:val="20"/>
                <w:lang w:eastAsia="ru-RU"/>
              </w:rPr>
              <w:t xml:space="preserve"> Світове господарство та основні напрямки економічної думки на етапі інформаційно-технологічної революції (кінець ХХ – початок ХХІ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F928B4" w14:textId="39C1F173" w:rsidR="000205D5" w:rsidRPr="000205D5" w:rsidRDefault="000205D5" w:rsidP="000205D5">
            <w:pPr>
              <w:ind w:left="141" w:right="286"/>
              <w:jc w:val="both"/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B528A" w14:textId="335A3FE0" w:rsidR="000205D5" w:rsidRPr="009E7D1D" w:rsidRDefault="000205D5" w:rsidP="000205D5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205D5" w:rsidRPr="009E7D1D" w14:paraId="6B2DB7B0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CF299" w14:textId="1D44BC6E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Тиждень 1</w:t>
            </w:r>
            <w:r>
              <w:rPr>
                <w:sz w:val="24"/>
              </w:rPr>
              <w:t>4</w:t>
            </w:r>
          </w:p>
          <w:p w14:paraId="3863AF79" w14:textId="63E41878" w:rsidR="000205D5" w:rsidRPr="009E7D1D" w:rsidRDefault="000205D5" w:rsidP="000205D5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  <w:r>
              <w:rPr>
                <w:sz w:val="24"/>
              </w:rPr>
              <w:t>4</w:t>
            </w:r>
          </w:p>
          <w:p w14:paraId="3544B02B" w14:textId="294F5A7D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7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72AC1" w14:textId="7E84D583" w:rsidR="000205D5" w:rsidRPr="005C2E3B" w:rsidRDefault="000205D5" w:rsidP="000205D5">
            <w:pPr>
              <w:ind w:left="43" w:right="157"/>
              <w:jc w:val="both"/>
              <w:rPr>
                <w:iCs/>
                <w:color w:val="000000"/>
                <w:sz w:val="20"/>
                <w:szCs w:val="20"/>
                <w:lang w:eastAsia="ru-RU"/>
              </w:rPr>
            </w:pPr>
            <w:r w:rsidRPr="005C2E3B">
              <w:rPr>
                <w:iCs/>
                <w:color w:val="000000"/>
                <w:sz w:val="20"/>
                <w:szCs w:val="20"/>
                <w:lang w:eastAsia="ru-RU"/>
              </w:rPr>
              <w:t>Тема 11.</w:t>
            </w:r>
            <w:r w:rsidRPr="005C2E3B">
              <w:rPr>
                <w:sz w:val="20"/>
                <w:szCs w:val="20"/>
                <w:lang w:eastAsia="ru-RU"/>
              </w:rPr>
              <w:t xml:space="preserve"> Світове господарство та основні напрямки економічної думки на етапі інформаційно-технологічної революції (кінець ХХ – початок ХХІ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9FEC61" w14:textId="60588D43" w:rsidR="000205D5" w:rsidRPr="009E7D1D" w:rsidRDefault="000205D5" w:rsidP="000205D5">
            <w:pPr>
              <w:ind w:left="141" w:right="133"/>
              <w:jc w:val="both"/>
              <w:rPr>
                <w:sz w:val="24"/>
              </w:rPr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C1CE8" w14:textId="28515329" w:rsidR="000205D5" w:rsidRPr="009E7D1D" w:rsidRDefault="000205D5" w:rsidP="000205D5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205D5" w:rsidRPr="009E7D1D" w14:paraId="5F6A33FF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276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BEAC4" w14:textId="256D5427" w:rsidR="000205D5" w:rsidRPr="009E7D1D" w:rsidRDefault="000205D5" w:rsidP="000205D5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Змістовий модуль 6</w:t>
            </w:r>
          </w:p>
        </w:tc>
      </w:tr>
      <w:tr w:rsidR="000205D5" w:rsidRPr="009E7D1D" w14:paraId="02DC222D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B0005" w14:textId="47446B8F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Тиждень 1</w:t>
            </w:r>
            <w:r>
              <w:rPr>
                <w:sz w:val="24"/>
              </w:rPr>
              <w:t>5</w:t>
            </w:r>
          </w:p>
          <w:p w14:paraId="6A9C8533" w14:textId="48F0BCA1" w:rsidR="000205D5" w:rsidRPr="009E7D1D" w:rsidRDefault="000205D5" w:rsidP="000205D5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  <w:p w14:paraId="0D03E0BA" w14:textId="11AED703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8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D10194" w14:textId="39050AEF" w:rsidR="000205D5" w:rsidRPr="00EA76FC" w:rsidRDefault="000205D5" w:rsidP="000205D5">
            <w:pPr>
              <w:ind w:left="43" w:right="157"/>
              <w:jc w:val="both"/>
              <w:rPr>
                <w:iCs/>
                <w:color w:val="000000"/>
                <w:lang w:eastAsia="ru-RU"/>
              </w:rPr>
            </w:pPr>
            <w:r w:rsidRPr="00EA76FC">
              <w:rPr>
                <w:iCs/>
                <w:color w:val="000000"/>
              </w:rPr>
              <w:t>Тема 12.</w:t>
            </w:r>
            <w:r w:rsidRPr="00EA76FC">
              <w:t xml:space="preserve"> Економічний розвиток України в умовах радянської економічної системи та його трактування в економічній думці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368BF1" w14:textId="06DFCF92" w:rsidR="000205D5" w:rsidRPr="009E7D1D" w:rsidRDefault="000205D5" w:rsidP="000205D5">
            <w:pPr>
              <w:ind w:left="141" w:right="133"/>
              <w:jc w:val="both"/>
              <w:rPr>
                <w:sz w:val="24"/>
              </w:rPr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37C17" w14:textId="52F01D1E" w:rsidR="000205D5" w:rsidRPr="009E7D1D" w:rsidRDefault="000205D5" w:rsidP="000205D5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205D5" w:rsidRPr="009E7D1D" w14:paraId="265D278D" w14:textId="77777777" w:rsidTr="00EA76FC">
        <w:tblPrEx>
          <w:tblBorders>
            <w:top w:val="double" w:sz="0" w:space="0" w:color="000000"/>
            <w:left w:val="double" w:sz="0" w:space="0" w:color="000000"/>
            <w:bottom w:val="double" w:sz="0" w:space="0" w:color="000000"/>
            <w:right w:val="double" w:sz="0" w:space="0" w:color="000000"/>
            <w:insideH w:val="double" w:sz="0" w:space="0" w:color="000000"/>
            <w:insideV w:val="double" w:sz="0" w:space="0" w:color="000000"/>
          </w:tblBorders>
        </w:tblPrEx>
        <w:trPr>
          <w:trHeight w:val="110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AC88B" w14:textId="58D1B136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Тиждень 1</w:t>
            </w:r>
            <w:r>
              <w:rPr>
                <w:sz w:val="24"/>
              </w:rPr>
              <w:t>6</w:t>
            </w:r>
          </w:p>
          <w:p w14:paraId="0D2C8518" w14:textId="77777777" w:rsidR="000205D5" w:rsidRPr="009E7D1D" w:rsidRDefault="000205D5" w:rsidP="000205D5">
            <w:pPr>
              <w:ind w:left="230"/>
              <w:rPr>
                <w:sz w:val="24"/>
              </w:rPr>
            </w:pPr>
            <w:r w:rsidRPr="009E7D1D">
              <w:rPr>
                <w:sz w:val="24"/>
              </w:rPr>
              <w:t>Лекція</w:t>
            </w:r>
            <w:r w:rsidRPr="009E7D1D">
              <w:rPr>
                <w:spacing w:val="-1"/>
                <w:sz w:val="24"/>
              </w:rPr>
              <w:t xml:space="preserve"> </w:t>
            </w:r>
            <w:r w:rsidRPr="009E7D1D">
              <w:rPr>
                <w:sz w:val="24"/>
              </w:rPr>
              <w:t>1</w:t>
            </w:r>
            <w:r>
              <w:rPr>
                <w:sz w:val="24"/>
              </w:rPr>
              <w:t>6</w:t>
            </w:r>
          </w:p>
          <w:p w14:paraId="4E8E9FED" w14:textId="7FFAA249" w:rsidR="000205D5" w:rsidRPr="009E7D1D" w:rsidRDefault="000205D5" w:rsidP="000205D5">
            <w:pPr>
              <w:spacing w:line="268" w:lineRule="exact"/>
              <w:ind w:left="230"/>
              <w:rPr>
                <w:sz w:val="24"/>
              </w:rPr>
            </w:pPr>
            <w:r w:rsidRPr="009E7D1D">
              <w:rPr>
                <w:sz w:val="24"/>
              </w:rPr>
              <w:t>Семінар</w:t>
            </w:r>
            <w:r w:rsidRPr="009E7D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8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9A17CB" w14:textId="11813404" w:rsidR="000205D5" w:rsidRPr="00EA76FC" w:rsidRDefault="000205D5" w:rsidP="000205D5">
            <w:pPr>
              <w:ind w:left="43" w:right="157"/>
              <w:jc w:val="both"/>
              <w:rPr>
                <w:iCs/>
                <w:color w:val="000000"/>
                <w:lang w:eastAsia="ru-RU"/>
              </w:rPr>
            </w:pPr>
            <w:r w:rsidRPr="00EA76FC">
              <w:rPr>
                <w:iCs/>
                <w:color w:val="000000"/>
              </w:rPr>
              <w:t>Тема 13.</w:t>
            </w:r>
            <w:r w:rsidRPr="00EA76FC">
              <w:t xml:space="preserve"> Формування основ ринкового господарства в Україні (90-ті роки ХХ ст.)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8FB8A3" w14:textId="532AC3FE" w:rsidR="000205D5" w:rsidRPr="009E7D1D" w:rsidRDefault="000205D5" w:rsidP="000205D5">
            <w:pPr>
              <w:ind w:left="141" w:right="133"/>
              <w:jc w:val="both"/>
              <w:rPr>
                <w:sz w:val="24"/>
              </w:rPr>
            </w:pPr>
            <w:r w:rsidRPr="000205D5">
              <w:t>Тестування</w:t>
            </w:r>
            <w:r w:rsidRPr="000205D5">
              <w:rPr>
                <w:spacing w:val="-5"/>
              </w:rPr>
              <w:t xml:space="preserve"> </w:t>
            </w:r>
            <w:r w:rsidRPr="000205D5">
              <w:t>за</w:t>
            </w:r>
            <w:r w:rsidRPr="000205D5">
              <w:rPr>
                <w:spacing w:val="-6"/>
              </w:rPr>
              <w:t xml:space="preserve"> </w:t>
            </w:r>
            <w:r w:rsidRPr="000205D5">
              <w:t>темою,</w:t>
            </w:r>
            <w:r w:rsidRPr="000205D5">
              <w:rPr>
                <w:spacing w:val="-4"/>
              </w:rPr>
              <w:t xml:space="preserve"> </w:t>
            </w:r>
            <w:r w:rsidRPr="000205D5">
              <w:t>опитування,</w:t>
            </w:r>
            <w:r w:rsidRPr="000205D5">
              <w:rPr>
                <w:spacing w:val="-57"/>
              </w:rPr>
              <w:t xml:space="preserve"> </w:t>
            </w:r>
            <w:r w:rsidRPr="000205D5">
              <w:t>робота на практичному занятті,</w:t>
            </w:r>
            <w:r w:rsidRPr="000205D5">
              <w:rPr>
                <w:spacing w:val="1"/>
              </w:rPr>
              <w:t xml:space="preserve"> </w:t>
            </w:r>
            <w:r w:rsidRPr="000205D5">
              <w:t>виконання</w:t>
            </w:r>
            <w:r w:rsidRPr="000205D5">
              <w:rPr>
                <w:spacing w:val="-3"/>
              </w:rPr>
              <w:t xml:space="preserve"> </w:t>
            </w:r>
            <w:r w:rsidRPr="000205D5">
              <w:t>ситуаційних</w:t>
            </w:r>
            <w:r w:rsidRPr="000205D5">
              <w:rPr>
                <w:spacing w:val="-4"/>
              </w:rPr>
              <w:t xml:space="preserve"> </w:t>
            </w:r>
            <w:r w:rsidRPr="000205D5">
              <w:t>завдань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B22A7" w14:textId="6099DDD7" w:rsidR="000205D5" w:rsidRPr="009E7D1D" w:rsidRDefault="000205D5" w:rsidP="000205D5">
            <w:pPr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3701E6D5" w14:textId="77777777" w:rsidR="009E7D1D" w:rsidRDefault="009E7D1D" w:rsidP="009E7D1D">
      <w:pPr>
        <w:spacing w:before="2"/>
        <w:rPr>
          <w:rFonts w:ascii="Cambria"/>
          <w:b/>
          <w:sz w:val="13"/>
          <w:szCs w:val="24"/>
        </w:rPr>
      </w:pPr>
    </w:p>
    <w:p w14:paraId="6DD5FA3C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714EC450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7EEF15EE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0DC3F970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19D64A94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5B0F3068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32D6C25B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17B86B1C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0F485803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758B98BD" w14:textId="77777777" w:rsidR="00CF1135" w:rsidRDefault="00CF1135" w:rsidP="009E7D1D">
      <w:pPr>
        <w:spacing w:before="2"/>
        <w:rPr>
          <w:rFonts w:ascii="Cambria"/>
          <w:b/>
          <w:sz w:val="13"/>
          <w:szCs w:val="24"/>
        </w:rPr>
      </w:pPr>
    </w:p>
    <w:p w14:paraId="5F0157F0" w14:textId="4C09A067" w:rsidR="009E7D1D" w:rsidRPr="009E7D1D" w:rsidRDefault="009E7D1D" w:rsidP="009E7D1D">
      <w:pPr>
        <w:spacing w:line="20" w:lineRule="exact"/>
        <w:ind w:left="830"/>
        <w:rPr>
          <w:rFonts w:ascii="Cambria"/>
          <w:sz w:val="2"/>
          <w:szCs w:val="24"/>
        </w:rPr>
      </w:pPr>
    </w:p>
    <w:p w14:paraId="6F5A214F" w14:textId="7D814C79" w:rsidR="00487DC6" w:rsidRDefault="00487DC6" w:rsidP="00487DC6">
      <w:pPr>
        <w:ind w:left="232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РЕКОМЕНДОВАНІ  ДЖЕРЕЛА</w:t>
      </w:r>
    </w:p>
    <w:p w14:paraId="519774DE" w14:textId="4D91C598" w:rsidR="009E7D1D" w:rsidRDefault="009E7D1D" w:rsidP="009E7D1D">
      <w:pPr>
        <w:ind w:left="232"/>
        <w:outlineLvl w:val="0"/>
        <w:rPr>
          <w:b/>
          <w:bCs/>
          <w:sz w:val="28"/>
          <w:szCs w:val="28"/>
        </w:rPr>
      </w:pPr>
      <w:r w:rsidRPr="009E7D1D">
        <w:rPr>
          <w:b/>
          <w:bCs/>
          <w:sz w:val="28"/>
          <w:szCs w:val="28"/>
        </w:rPr>
        <w:t>О</w:t>
      </w:r>
      <w:r w:rsidR="00631F17" w:rsidRPr="009E7D1D">
        <w:rPr>
          <w:b/>
          <w:bCs/>
          <w:sz w:val="28"/>
          <w:szCs w:val="28"/>
        </w:rPr>
        <w:t>сновні</w:t>
      </w:r>
      <w:r w:rsidR="00631F17" w:rsidRPr="009E7D1D">
        <w:rPr>
          <w:b/>
          <w:bCs/>
          <w:spacing w:val="-3"/>
          <w:sz w:val="28"/>
          <w:szCs w:val="28"/>
        </w:rPr>
        <w:t xml:space="preserve"> </w:t>
      </w:r>
      <w:r w:rsidR="00631F17" w:rsidRPr="009E7D1D">
        <w:rPr>
          <w:b/>
          <w:bCs/>
          <w:sz w:val="28"/>
          <w:szCs w:val="28"/>
        </w:rPr>
        <w:t>джерела</w:t>
      </w:r>
    </w:p>
    <w:p w14:paraId="104A2A3C" w14:textId="039629EA" w:rsidR="00631F17" w:rsidRPr="00EA76FC" w:rsidRDefault="00631F17" w:rsidP="00631F17">
      <w:pPr>
        <w:widowControl/>
        <w:numPr>
          <w:ilvl w:val="0"/>
          <w:numId w:val="11"/>
        </w:numPr>
        <w:tabs>
          <w:tab w:val="left" w:pos="1080"/>
        </w:tabs>
        <w:autoSpaceDE/>
        <w:autoSpaceDN/>
        <w:ind w:left="0" w:firstLine="720"/>
        <w:jc w:val="both"/>
        <w:rPr>
          <w:sz w:val="24"/>
          <w:szCs w:val="24"/>
        </w:rPr>
      </w:pPr>
      <w:r w:rsidRPr="00EA76FC">
        <w:rPr>
          <w:sz w:val="24"/>
          <w:szCs w:val="24"/>
        </w:rPr>
        <w:t xml:space="preserve">Історія економічних </w:t>
      </w:r>
      <w:proofErr w:type="spellStart"/>
      <w:r w:rsidRPr="00EA76FC">
        <w:rPr>
          <w:sz w:val="24"/>
          <w:szCs w:val="24"/>
        </w:rPr>
        <w:t>вчень</w:t>
      </w:r>
      <w:proofErr w:type="spellEnd"/>
      <w:r w:rsidRPr="00EA76FC">
        <w:rPr>
          <w:sz w:val="24"/>
          <w:szCs w:val="24"/>
        </w:rPr>
        <w:t xml:space="preserve">: </w:t>
      </w:r>
      <w:r w:rsidR="00EA76FC" w:rsidRPr="00EA76FC">
        <w:rPr>
          <w:sz w:val="24"/>
          <w:szCs w:val="24"/>
        </w:rPr>
        <w:t>п</w:t>
      </w:r>
      <w:r w:rsidRPr="00EA76FC">
        <w:rPr>
          <w:sz w:val="24"/>
          <w:szCs w:val="24"/>
        </w:rPr>
        <w:t>ідр</w:t>
      </w:r>
      <w:r w:rsidR="00EA76FC">
        <w:rPr>
          <w:sz w:val="24"/>
          <w:szCs w:val="24"/>
        </w:rPr>
        <w:t>учник</w:t>
      </w:r>
      <w:r w:rsidRPr="00EA76FC">
        <w:rPr>
          <w:sz w:val="24"/>
          <w:szCs w:val="24"/>
        </w:rPr>
        <w:t>./Л.Я.</w:t>
      </w:r>
      <w:r w:rsidR="00EA76FC">
        <w:rPr>
          <w:sz w:val="24"/>
          <w:szCs w:val="24"/>
        </w:rPr>
        <w:t xml:space="preserve"> </w:t>
      </w:r>
      <w:r w:rsidRPr="00EA76FC">
        <w:rPr>
          <w:sz w:val="24"/>
          <w:szCs w:val="24"/>
        </w:rPr>
        <w:t>Корнійчук, Н.О.</w:t>
      </w:r>
      <w:r w:rsidR="00EA76FC">
        <w:rPr>
          <w:sz w:val="24"/>
          <w:szCs w:val="24"/>
        </w:rPr>
        <w:t xml:space="preserve"> </w:t>
      </w:r>
      <w:proofErr w:type="spellStart"/>
      <w:r w:rsidRPr="00EA76FC">
        <w:rPr>
          <w:sz w:val="24"/>
          <w:szCs w:val="24"/>
        </w:rPr>
        <w:t>Татаренко</w:t>
      </w:r>
      <w:proofErr w:type="spellEnd"/>
      <w:r w:rsidRPr="00EA76FC">
        <w:rPr>
          <w:sz w:val="24"/>
          <w:szCs w:val="24"/>
        </w:rPr>
        <w:t>, А.М.</w:t>
      </w:r>
      <w:r w:rsidR="00EA76FC">
        <w:rPr>
          <w:sz w:val="24"/>
          <w:szCs w:val="24"/>
        </w:rPr>
        <w:t xml:space="preserve"> </w:t>
      </w:r>
      <w:r w:rsidRPr="00EA76FC">
        <w:rPr>
          <w:sz w:val="24"/>
          <w:szCs w:val="24"/>
        </w:rPr>
        <w:t xml:space="preserve">Поручник та </w:t>
      </w:r>
      <w:proofErr w:type="spellStart"/>
      <w:r w:rsidRPr="00EA76FC">
        <w:rPr>
          <w:sz w:val="24"/>
          <w:szCs w:val="24"/>
        </w:rPr>
        <w:t>ін</w:t>
      </w:r>
      <w:proofErr w:type="spellEnd"/>
      <w:r w:rsidRPr="00EA76FC">
        <w:rPr>
          <w:sz w:val="24"/>
          <w:szCs w:val="24"/>
        </w:rPr>
        <w:t>,; За ред. Л.Я.</w:t>
      </w:r>
      <w:r w:rsidR="00EA76FC">
        <w:rPr>
          <w:sz w:val="24"/>
          <w:szCs w:val="24"/>
        </w:rPr>
        <w:t xml:space="preserve"> </w:t>
      </w:r>
      <w:r w:rsidRPr="00EA76FC">
        <w:rPr>
          <w:sz w:val="24"/>
          <w:szCs w:val="24"/>
        </w:rPr>
        <w:t>Корнійчук, Н.О.</w:t>
      </w:r>
      <w:r w:rsidR="00EA76FC">
        <w:rPr>
          <w:sz w:val="24"/>
          <w:szCs w:val="24"/>
        </w:rPr>
        <w:t xml:space="preserve"> </w:t>
      </w:r>
      <w:proofErr w:type="spellStart"/>
      <w:r w:rsidRPr="00EA76FC">
        <w:rPr>
          <w:sz w:val="24"/>
          <w:szCs w:val="24"/>
        </w:rPr>
        <w:t>Татаренко</w:t>
      </w:r>
      <w:proofErr w:type="spellEnd"/>
      <w:r w:rsidRPr="00EA76FC">
        <w:rPr>
          <w:sz w:val="24"/>
          <w:szCs w:val="24"/>
        </w:rPr>
        <w:t xml:space="preserve"> Київ: КНЕУ, 2019  564 с. </w:t>
      </w:r>
    </w:p>
    <w:p w14:paraId="580F4068" w14:textId="0024292B" w:rsidR="00631F17" w:rsidRPr="00EA76FC" w:rsidRDefault="00631F17" w:rsidP="00631F17">
      <w:pPr>
        <w:widowControl/>
        <w:numPr>
          <w:ilvl w:val="0"/>
          <w:numId w:val="8"/>
        </w:numPr>
        <w:tabs>
          <w:tab w:val="left" w:pos="1080"/>
        </w:tabs>
        <w:autoSpaceDE/>
        <w:autoSpaceDN/>
        <w:spacing w:line="274" w:lineRule="exact"/>
        <w:ind w:firstLine="720"/>
        <w:jc w:val="both"/>
        <w:outlineLvl w:val="2"/>
        <w:rPr>
          <w:sz w:val="24"/>
          <w:szCs w:val="24"/>
          <w:u w:color="000000"/>
          <w:lang w:eastAsia="zh-CN" w:bidi="ar"/>
        </w:rPr>
      </w:pPr>
      <w:r w:rsidRPr="00EA76FC">
        <w:rPr>
          <w:sz w:val="24"/>
          <w:szCs w:val="24"/>
        </w:rPr>
        <w:t xml:space="preserve">Проскурін П.В. Історія економіки та економічних </w:t>
      </w:r>
      <w:proofErr w:type="spellStart"/>
      <w:r w:rsidRPr="00EA76FC">
        <w:rPr>
          <w:sz w:val="24"/>
          <w:szCs w:val="24"/>
        </w:rPr>
        <w:t>вчень</w:t>
      </w:r>
      <w:proofErr w:type="spellEnd"/>
      <w:r w:rsidRPr="00EA76FC">
        <w:rPr>
          <w:sz w:val="24"/>
          <w:szCs w:val="24"/>
        </w:rPr>
        <w:t xml:space="preserve">. Нариси економічної історії індустріальної цивілізації: </w:t>
      </w:r>
      <w:proofErr w:type="spellStart"/>
      <w:r w:rsidRPr="00EA76FC">
        <w:rPr>
          <w:sz w:val="24"/>
          <w:szCs w:val="24"/>
        </w:rPr>
        <w:t>навч</w:t>
      </w:r>
      <w:proofErr w:type="spellEnd"/>
      <w:r w:rsidRPr="00EA76FC">
        <w:rPr>
          <w:sz w:val="24"/>
          <w:szCs w:val="24"/>
        </w:rPr>
        <w:t xml:space="preserve">. </w:t>
      </w:r>
      <w:proofErr w:type="spellStart"/>
      <w:r w:rsidRPr="00EA76FC">
        <w:rPr>
          <w:sz w:val="24"/>
          <w:szCs w:val="24"/>
        </w:rPr>
        <w:t>посіб</w:t>
      </w:r>
      <w:proofErr w:type="spellEnd"/>
      <w:r w:rsidRPr="00EA76FC">
        <w:rPr>
          <w:sz w:val="24"/>
          <w:szCs w:val="24"/>
        </w:rPr>
        <w:t xml:space="preserve">.  Київ: КНЕУ, 2018.  372 с. </w:t>
      </w:r>
    </w:p>
    <w:p w14:paraId="1D79C7AA" w14:textId="32D2A211" w:rsidR="009E7D1D" w:rsidRPr="00EA76FC" w:rsidRDefault="009E7D1D" w:rsidP="00631F17">
      <w:pPr>
        <w:numPr>
          <w:ilvl w:val="0"/>
          <w:numId w:val="8"/>
        </w:numPr>
        <w:spacing w:line="274" w:lineRule="exact"/>
        <w:ind w:firstLine="720"/>
        <w:jc w:val="both"/>
        <w:outlineLvl w:val="2"/>
        <w:rPr>
          <w:sz w:val="24"/>
          <w:szCs w:val="24"/>
          <w:u w:color="000000"/>
          <w:lang w:eastAsia="zh-CN" w:bidi="ar"/>
        </w:rPr>
      </w:pPr>
      <w:r w:rsidRPr="00EA76FC">
        <w:rPr>
          <w:sz w:val="24"/>
          <w:szCs w:val="24"/>
          <w:u w:color="000000"/>
        </w:rPr>
        <w:t xml:space="preserve">Боголюбов В.М. Стратегія сталого розвитку: </w:t>
      </w:r>
      <w:r w:rsidR="00631F17" w:rsidRPr="00EA76FC">
        <w:rPr>
          <w:sz w:val="24"/>
          <w:szCs w:val="24"/>
          <w:u w:color="000000"/>
        </w:rPr>
        <w:t>п</w:t>
      </w:r>
      <w:r w:rsidRPr="00EA76FC">
        <w:rPr>
          <w:sz w:val="24"/>
          <w:szCs w:val="24"/>
          <w:u w:color="000000"/>
        </w:rPr>
        <w:t>ідручник  За редакцією професора В.М.</w:t>
      </w:r>
      <w:r w:rsidR="00EA76FC">
        <w:rPr>
          <w:sz w:val="24"/>
          <w:szCs w:val="24"/>
          <w:u w:color="000000"/>
        </w:rPr>
        <w:t xml:space="preserve"> </w:t>
      </w:r>
      <w:r w:rsidRPr="00EA76FC">
        <w:rPr>
          <w:sz w:val="24"/>
          <w:szCs w:val="24"/>
          <w:u w:color="000000"/>
        </w:rPr>
        <w:t>Боголюбова.  К.: ВЦ НУБІПУ, 2018.  446 с</w:t>
      </w:r>
    </w:p>
    <w:p w14:paraId="63ED96F4" w14:textId="4F6217A4" w:rsidR="009E7D1D" w:rsidRPr="00EA76FC" w:rsidRDefault="009E7D1D" w:rsidP="00631F17">
      <w:pPr>
        <w:spacing w:line="274" w:lineRule="exact"/>
        <w:ind w:firstLine="720"/>
        <w:jc w:val="both"/>
        <w:outlineLvl w:val="2"/>
        <w:rPr>
          <w:b/>
          <w:bCs/>
          <w:i/>
          <w:iCs/>
          <w:sz w:val="10000"/>
          <w:szCs w:val="10000"/>
          <w:u w:val="single" w:color="000000"/>
        </w:rPr>
      </w:pPr>
      <w:r w:rsidRPr="00EA76FC">
        <w:rPr>
          <w:sz w:val="24"/>
          <w:szCs w:val="24"/>
          <w:u w:color="000000"/>
          <w:lang w:eastAsia="zh-CN" w:bidi="ar"/>
        </w:rPr>
        <w:t xml:space="preserve">3. Філіна О.М., </w:t>
      </w:r>
      <w:proofErr w:type="spellStart"/>
      <w:r w:rsidRPr="00EA76FC">
        <w:rPr>
          <w:sz w:val="24"/>
          <w:szCs w:val="24"/>
          <w:u w:color="000000"/>
          <w:lang w:eastAsia="zh-CN" w:bidi="ar"/>
        </w:rPr>
        <w:t>Дюдяєва</w:t>
      </w:r>
      <w:proofErr w:type="spellEnd"/>
      <w:r w:rsidRPr="00EA76FC">
        <w:rPr>
          <w:sz w:val="24"/>
          <w:szCs w:val="24"/>
          <w:u w:color="000000"/>
          <w:lang w:eastAsia="zh-CN" w:bidi="ar"/>
        </w:rPr>
        <w:t xml:space="preserve"> О.А. Стан реалізації міжнародних вимог щодо оцінки впливу на довкілля для окремих видів планової діяльності: Київ: 2020. С. 616–818.</w:t>
      </w:r>
    </w:p>
    <w:p w14:paraId="2CC4F272" w14:textId="77777777" w:rsidR="009E7D1D" w:rsidRPr="00EA76FC" w:rsidRDefault="009E7D1D" w:rsidP="00631F17">
      <w:pPr>
        <w:spacing w:line="274" w:lineRule="exact"/>
        <w:ind w:firstLine="720"/>
        <w:jc w:val="both"/>
        <w:outlineLvl w:val="2"/>
        <w:rPr>
          <w:b/>
          <w:bCs/>
          <w:i/>
          <w:iCs/>
          <w:sz w:val="10000"/>
          <w:szCs w:val="10000"/>
          <w:u w:val="single" w:color="000000"/>
        </w:rPr>
      </w:pPr>
      <w:r w:rsidRPr="00EA76FC">
        <w:rPr>
          <w:sz w:val="24"/>
          <w:szCs w:val="24"/>
          <w:u w:color="000000"/>
          <w:lang w:eastAsia="zh-CN" w:bidi="ar"/>
        </w:rPr>
        <w:t>4. Про Основні засади (стратегію) державної екологічної політики України на період до 2030 року (Відомості Верховної Ради (ВВР), 2019, № 16, ст. 70) URL: https://zakon.rada.gov.ua/laws/show/2697-19.Text.</w:t>
      </w:r>
    </w:p>
    <w:p w14:paraId="1A95D728" w14:textId="4AEC9645" w:rsidR="009E7D1D" w:rsidRPr="00EA76FC" w:rsidRDefault="009E7D1D" w:rsidP="00631F17">
      <w:pPr>
        <w:spacing w:line="274" w:lineRule="exact"/>
        <w:ind w:firstLine="720"/>
        <w:jc w:val="both"/>
        <w:outlineLvl w:val="2"/>
        <w:rPr>
          <w:b/>
          <w:bCs/>
          <w:i/>
          <w:iCs/>
          <w:sz w:val="10000"/>
          <w:szCs w:val="10000"/>
          <w:u w:val="single" w:color="000000"/>
        </w:rPr>
      </w:pPr>
      <w:r w:rsidRPr="00EA76FC">
        <w:rPr>
          <w:sz w:val="24"/>
          <w:szCs w:val="24"/>
          <w:u w:color="000000"/>
          <w:lang w:eastAsia="zh-CN" w:bidi="ar"/>
        </w:rPr>
        <w:t xml:space="preserve">5. </w:t>
      </w:r>
      <w:proofErr w:type="spellStart"/>
      <w:r w:rsidRPr="00EA76FC">
        <w:rPr>
          <w:sz w:val="24"/>
          <w:szCs w:val="24"/>
          <w:u w:color="000000"/>
          <w:lang w:eastAsia="zh-CN" w:bidi="ar"/>
        </w:rPr>
        <w:t>Мальчикова</w:t>
      </w:r>
      <w:proofErr w:type="spellEnd"/>
      <w:r w:rsidRPr="00EA76FC">
        <w:rPr>
          <w:sz w:val="24"/>
          <w:szCs w:val="24"/>
          <w:u w:color="000000"/>
          <w:lang w:eastAsia="zh-CN" w:bidi="ar"/>
        </w:rPr>
        <w:t xml:space="preserve"> Д.С. Трансформація географічних досліджень у контексті глобального процесу забезпечення сталого розвитку: </w:t>
      </w:r>
      <w:proofErr w:type="spellStart"/>
      <w:r w:rsidRPr="00EA76FC">
        <w:rPr>
          <w:sz w:val="24"/>
          <w:szCs w:val="24"/>
          <w:u w:color="000000"/>
          <w:lang w:eastAsia="zh-CN" w:bidi="ar"/>
        </w:rPr>
        <w:t>зб</w:t>
      </w:r>
      <w:proofErr w:type="spellEnd"/>
      <w:r w:rsidRPr="00EA76FC">
        <w:rPr>
          <w:sz w:val="24"/>
          <w:szCs w:val="24"/>
          <w:u w:color="000000"/>
          <w:lang w:eastAsia="zh-CN" w:bidi="ar"/>
        </w:rPr>
        <w:t xml:space="preserve">. матеріалів І Міжнародної науково-практичної конференції 25–26 жовтня 2021 р. Херсон: </w:t>
      </w:r>
      <w:proofErr w:type="spellStart"/>
      <w:r w:rsidRPr="00EA76FC">
        <w:rPr>
          <w:sz w:val="24"/>
          <w:szCs w:val="24"/>
          <w:u w:color="000000"/>
          <w:lang w:eastAsia="zh-CN" w:bidi="ar"/>
        </w:rPr>
        <w:t>Олді</w:t>
      </w:r>
      <w:proofErr w:type="spellEnd"/>
      <w:r w:rsidRPr="00EA76FC">
        <w:rPr>
          <w:sz w:val="24"/>
          <w:szCs w:val="24"/>
          <w:u w:color="000000"/>
          <w:lang w:eastAsia="zh-CN" w:bidi="ar"/>
        </w:rPr>
        <w:t>-плюс, 2021. С. 161–165.</w:t>
      </w:r>
    </w:p>
    <w:p w14:paraId="3B359FB1" w14:textId="77777777" w:rsidR="00B718F6" w:rsidRPr="00EA76FC" w:rsidRDefault="00B718F6" w:rsidP="00631F17">
      <w:pPr>
        <w:spacing w:before="9"/>
        <w:ind w:firstLine="720"/>
        <w:rPr>
          <w:sz w:val="23"/>
          <w:szCs w:val="24"/>
        </w:rPr>
      </w:pPr>
    </w:p>
    <w:p w14:paraId="016BE7E9" w14:textId="43BC84BF" w:rsidR="009E7D1D" w:rsidRPr="00EA76FC" w:rsidRDefault="00B718F6" w:rsidP="00631F17">
      <w:pPr>
        <w:spacing w:before="9"/>
        <w:ind w:firstLine="720"/>
        <w:rPr>
          <w:b/>
          <w:bCs/>
          <w:sz w:val="28"/>
          <w:szCs w:val="28"/>
        </w:rPr>
      </w:pPr>
      <w:r w:rsidRPr="00EA76FC">
        <w:rPr>
          <w:b/>
          <w:bCs/>
          <w:sz w:val="28"/>
          <w:szCs w:val="28"/>
        </w:rPr>
        <w:t>Д</w:t>
      </w:r>
      <w:r w:rsidR="00631F17" w:rsidRPr="00EA76FC">
        <w:rPr>
          <w:b/>
          <w:bCs/>
          <w:sz w:val="28"/>
          <w:szCs w:val="28"/>
        </w:rPr>
        <w:t>одаткові джерела</w:t>
      </w:r>
    </w:p>
    <w:p w14:paraId="2E946D80" w14:textId="77777777" w:rsidR="00631F17" w:rsidRPr="00631F17" w:rsidRDefault="00631F17" w:rsidP="00631F17">
      <w:pPr>
        <w:widowControl/>
        <w:numPr>
          <w:ilvl w:val="0"/>
          <w:numId w:val="12"/>
        </w:numPr>
        <w:shd w:val="clear" w:color="auto" w:fill="FFFFFF"/>
        <w:tabs>
          <w:tab w:val="left" w:pos="993"/>
          <w:tab w:val="left" w:pos="1134"/>
        </w:tabs>
        <w:autoSpaceDE/>
        <w:autoSpaceDN/>
        <w:ind w:left="0" w:firstLine="720"/>
        <w:jc w:val="both"/>
        <w:rPr>
          <w:color w:val="333333"/>
          <w:sz w:val="24"/>
          <w:szCs w:val="24"/>
          <w:lang w:eastAsia="uk-UA"/>
        </w:rPr>
      </w:pPr>
      <w:proofErr w:type="spellStart"/>
      <w:r w:rsidRPr="00631F17">
        <w:rPr>
          <w:sz w:val="24"/>
          <w:szCs w:val="24"/>
        </w:rPr>
        <w:t>Злупко</w:t>
      </w:r>
      <w:proofErr w:type="spellEnd"/>
      <w:r w:rsidRPr="00631F17">
        <w:rPr>
          <w:sz w:val="24"/>
          <w:szCs w:val="24"/>
        </w:rPr>
        <w:t xml:space="preserve"> С.М. Історія економічної теорії. Київ: Знання, 2015. 719 с.</w:t>
      </w:r>
    </w:p>
    <w:p w14:paraId="0F399581" w14:textId="236466F3" w:rsidR="00631F17" w:rsidRPr="00631F17" w:rsidRDefault="00631F17" w:rsidP="00631F17">
      <w:pPr>
        <w:widowControl/>
        <w:numPr>
          <w:ilvl w:val="0"/>
          <w:numId w:val="12"/>
        </w:numPr>
        <w:shd w:val="clear" w:color="auto" w:fill="FFFFFF"/>
        <w:tabs>
          <w:tab w:val="left" w:pos="993"/>
          <w:tab w:val="left" w:pos="1134"/>
        </w:tabs>
        <w:autoSpaceDE/>
        <w:autoSpaceDN/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631F17">
        <w:rPr>
          <w:color w:val="333333"/>
          <w:sz w:val="24"/>
          <w:szCs w:val="24"/>
          <w:lang w:eastAsia="uk-UA"/>
        </w:rPr>
        <w:t xml:space="preserve">Істрія економічних </w:t>
      </w:r>
      <w:proofErr w:type="spellStart"/>
      <w:r w:rsidRPr="00631F17">
        <w:rPr>
          <w:color w:val="333333"/>
          <w:sz w:val="24"/>
          <w:szCs w:val="24"/>
          <w:lang w:eastAsia="uk-UA"/>
        </w:rPr>
        <w:t>вчень</w:t>
      </w:r>
      <w:proofErr w:type="spellEnd"/>
      <w:r w:rsidRPr="00631F17">
        <w:rPr>
          <w:color w:val="333333"/>
          <w:sz w:val="24"/>
          <w:szCs w:val="24"/>
          <w:lang w:eastAsia="uk-UA"/>
        </w:rPr>
        <w:t>: підручник.: У 2 ч.  Ч. 1,2 / За ред. В.Д.</w:t>
      </w:r>
      <w:r w:rsidR="00EA76FC">
        <w:rPr>
          <w:color w:val="333333"/>
          <w:sz w:val="24"/>
          <w:szCs w:val="24"/>
          <w:lang w:eastAsia="uk-UA"/>
        </w:rPr>
        <w:t xml:space="preserve"> </w:t>
      </w:r>
      <w:r w:rsidRPr="00631F17">
        <w:rPr>
          <w:color w:val="333333"/>
          <w:sz w:val="24"/>
          <w:szCs w:val="24"/>
          <w:lang w:eastAsia="uk-UA"/>
        </w:rPr>
        <w:t>Баз</w:t>
      </w:r>
      <w:r w:rsidR="00EA76FC">
        <w:rPr>
          <w:color w:val="333333"/>
          <w:sz w:val="24"/>
          <w:szCs w:val="24"/>
          <w:lang w:eastAsia="uk-UA"/>
        </w:rPr>
        <w:t>и</w:t>
      </w:r>
      <w:r w:rsidRPr="00631F17">
        <w:rPr>
          <w:color w:val="333333"/>
          <w:sz w:val="24"/>
          <w:szCs w:val="24"/>
          <w:lang w:eastAsia="uk-UA"/>
        </w:rPr>
        <w:t xml:space="preserve">левича. Київ: Знання, 2015.  234 с. </w:t>
      </w:r>
    </w:p>
    <w:p w14:paraId="2F292CB6" w14:textId="60269F5A" w:rsidR="00631F17" w:rsidRPr="00631F17" w:rsidRDefault="00631F17" w:rsidP="00631F17">
      <w:pPr>
        <w:widowControl/>
        <w:numPr>
          <w:ilvl w:val="0"/>
          <w:numId w:val="12"/>
        </w:numPr>
        <w:shd w:val="clear" w:color="auto" w:fill="FFFFFF"/>
        <w:tabs>
          <w:tab w:val="left" w:pos="993"/>
          <w:tab w:val="left" w:pos="1134"/>
        </w:tabs>
        <w:autoSpaceDE/>
        <w:autoSpaceDN/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631F17">
        <w:rPr>
          <w:color w:val="333333"/>
          <w:sz w:val="24"/>
          <w:szCs w:val="24"/>
          <w:lang w:eastAsia="uk-UA"/>
        </w:rPr>
        <w:t>Історія економічної думки України / Р.Х.</w:t>
      </w:r>
      <w:r w:rsidR="00EA76FC">
        <w:rPr>
          <w:color w:val="333333"/>
          <w:sz w:val="24"/>
          <w:szCs w:val="24"/>
          <w:lang w:eastAsia="uk-UA"/>
        </w:rPr>
        <w:t xml:space="preserve"> </w:t>
      </w:r>
      <w:r w:rsidRPr="00631F17">
        <w:rPr>
          <w:color w:val="333333"/>
          <w:sz w:val="24"/>
          <w:szCs w:val="24"/>
          <w:lang w:eastAsia="uk-UA"/>
        </w:rPr>
        <w:t>Васильєва, Л.А.</w:t>
      </w:r>
      <w:r w:rsidR="00EA76FC">
        <w:rPr>
          <w:color w:val="333333"/>
          <w:sz w:val="24"/>
          <w:szCs w:val="24"/>
          <w:lang w:eastAsia="uk-UA"/>
        </w:rPr>
        <w:t xml:space="preserve"> </w:t>
      </w:r>
      <w:proofErr w:type="spellStart"/>
      <w:r w:rsidRPr="00631F17">
        <w:rPr>
          <w:color w:val="333333"/>
          <w:sz w:val="24"/>
          <w:szCs w:val="24"/>
          <w:lang w:eastAsia="uk-UA"/>
        </w:rPr>
        <w:t>Горкіна</w:t>
      </w:r>
      <w:proofErr w:type="spellEnd"/>
      <w:r w:rsidRPr="00631F17">
        <w:rPr>
          <w:color w:val="333333"/>
          <w:sz w:val="24"/>
          <w:szCs w:val="24"/>
          <w:lang w:eastAsia="uk-UA"/>
        </w:rPr>
        <w:t>, Н.П.</w:t>
      </w:r>
      <w:r w:rsidR="00EA76FC">
        <w:rPr>
          <w:color w:val="333333"/>
          <w:sz w:val="24"/>
          <w:szCs w:val="24"/>
          <w:lang w:eastAsia="uk-UA"/>
        </w:rPr>
        <w:t xml:space="preserve"> </w:t>
      </w:r>
      <w:r w:rsidRPr="00631F17">
        <w:rPr>
          <w:color w:val="333333"/>
          <w:sz w:val="24"/>
          <w:szCs w:val="24"/>
          <w:lang w:eastAsia="uk-UA"/>
        </w:rPr>
        <w:t>Петровська та ін. Київ.: Либідь, 2017.  272 с.</w:t>
      </w:r>
    </w:p>
    <w:p w14:paraId="59A51A75" w14:textId="77777777" w:rsidR="00631F17" w:rsidRPr="00631F17" w:rsidRDefault="00631F17" w:rsidP="00631F17">
      <w:pPr>
        <w:widowControl/>
        <w:numPr>
          <w:ilvl w:val="0"/>
          <w:numId w:val="12"/>
        </w:numPr>
        <w:shd w:val="clear" w:color="auto" w:fill="FFFFFF"/>
        <w:tabs>
          <w:tab w:val="left" w:pos="993"/>
          <w:tab w:val="left" w:pos="1134"/>
        </w:tabs>
        <w:autoSpaceDE/>
        <w:autoSpaceDN/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631F17">
        <w:rPr>
          <w:color w:val="333333"/>
          <w:sz w:val="24"/>
          <w:szCs w:val="24"/>
          <w:lang w:eastAsia="uk-UA"/>
        </w:rPr>
        <w:t xml:space="preserve">Калініченко  З. Пріоритети захисту національної економіки та зміна цілей повоєнної економічної політики. В </w:t>
      </w:r>
      <w:proofErr w:type="spellStart"/>
      <w:r w:rsidRPr="00631F17">
        <w:rPr>
          <w:color w:val="333333"/>
          <w:sz w:val="24"/>
          <w:szCs w:val="24"/>
          <w:lang w:eastAsia="uk-UA"/>
        </w:rPr>
        <w:t>кн</w:t>
      </w:r>
      <w:proofErr w:type="spellEnd"/>
      <w:r w:rsidRPr="00631F17">
        <w:rPr>
          <w:color w:val="333333"/>
          <w:sz w:val="24"/>
          <w:szCs w:val="24"/>
          <w:lang w:eastAsia="uk-UA"/>
        </w:rPr>
        <w:t xml:space="preserve">.: Захист національної економіки та управління її розвитком  Дніпро: ДДУВС.  2023 C. С.100- 134.   URL: https://er.dduvs.in.ua/handle/123456789/10857. </w:t>
      </w:r>
    </w:p>
    <w:p w14:paraId="2DF4DA44" w14:textId="77777777" w:rsidR="00631F17" w:rsidRPr="00631F17" w:rsidRDefault="00631F17" w:rsidP="00631F17">
      <w:pPr>
        <w:widowControl/>
        <w:numPr>
          <w:ilvl w:val="0"/>
          <w:numId w:val="12"/>
        </w:numPr>
        <w:shd w:val="clear" w:color="auto" w:fill="FFFFFF"/>
        <w:tabs>
          <w:tab w:val="left" w:pos="993"/>
          <w:tab w:val="left" w:pos="1134"/>
        </w:tabs>
        <w:autoSpaceDE/>
        <w:autoSpaceDN/>
        <w:ind w:left="0" w:firstLine="720"/>
        <w:jc w:val="both"/>
        <w:rPr>
          <w:color w:val="333333"/>
          <w:lang w:eastAsia="uk-UA"/>
        </w:rPr>
      </w:pPr>
      <w:r w:rsidRPr="00631F17">
        <w:rPr>
          <w:color w:val="333333"/>
          <w:sz w:val="24"/>
          <w:szCs w:val="24"/>
          <w:lang w:eastAsia="uk-UA"/>
        </w:rPr>
        <w:t xml:space="preserve">Калініченко  З., Гузь   І. І. Напрямки  структурної перебудови  економіки  для  цілей  сталого розвитку. В </w:t>
      </w:r>
      <w:proofErr w:type="spellStart"/>
      <w:r w:rsidRPr="00631F17">
        <w:rPr>
          <w:color w:val="333333"/>
          <w:sz w:val="24"/>
          <w:szCs w:val="24"/>
          <w:lang w:eastAsia="uk-UA"/>
        </w:rPr>
        <w:t>кн</w:t>
      </w:r>
      <w:proofErr w:type="spellEnd"/>
      <w:r w:rsidRPr="00631F17">
        <w:rPr>
          <w:color w:val="333333"/>
          <w:sz w:val="24"/>
          <w:szCs w:val="24"/>
          <w:lang w:eastAsia="uk-UA"/>
        </w:rPr>
        <w:t xml:space="preserve">.: Сучасні тенденції сталого розвитку: теорія, методологія, практика Харків: ХНУРЕ.  2022 C. 37-47.   URL: </w:t>
      </w:r>
      <w:r w:rsidRPr="00631F17">
        <w:rPr>
          <w:color w:val="333333"/>
          <w:lang w:eastAsia="uk-UA"/>
        </w:rPr>
        <w:t>https://openarchive.nure.ua/server/api/core/bitstreams/2ef3d291-4587-40ea-a255-7833ac66ed29/content.</w:t>
      </w:r>
    </w:p>
    <w:p w14:paraId="17F78CF5" w14:textId="77777777" w:rsidR="00B718F6" w:rsidRPr="00EA76FC" w:rsidRDefault="00B718F6" w:rsidP="00631F17">
      <w:pPr>
        <w:spacing w:before="9"/>
        <w:ind w:firstLine="720"/>
        <w:rPr>
          <w:sz w:val="23"/>
          <w:szCs w:val="24"/>
        </w:rPr>
      </w:pPr>
    </w:p>
    <w:p w14:paraId="23AC88F9" w14:textId="77777777" w:rsidR="009E7D1D" w:rsidRPr="00EA76FC" w:rsidRDefault="009E7D1D" w:rsidP="00631F17">
      <w:pPr>
        <w:spacing w:line="274" w:lineRule="exact"/>
        <w:ind w:firstLine="720"/>
        <w:outlineLvl w:val="2"/>
        <w:rPr>
          <w:b/>
          <w:bCs/>
          <w:sz w:val="28"/>
          <w:szCs w:val="28"/>
          <w:u w:color="000000"/>
        </w:rPr>
      </w:pPr>
      <w:r w:rsidRPr="00EA76FC">
        <w:rPr>
          <w:b/>
          <w:bCs/>
          <w:sz w:val="28"/>
          <w:szCs w:val="28"/>
          <w:u w:color="000000"/>
        </w:rPr>
        <w:t>Інформаційні</w:t>
      </w:r>
      <w:r w:rsidRPr="00EA76FC">
        <w:rPr>
          <w:b/>
          <w:bCs/>
          <w:spacing w:val="-4"/>
          <w:sz w:val="28"/>
          <w:szCs w:val="28"/>
          <w:u w:color="000000"/>
        </w:rPr>
        <w:t xml:space="preserve"> </w:t>
      </w:r>
      <w:r w:rsidRPr="00EA76FC">
        <w:rPr>
          <w:b/>
          <w:bCs/>
          <w:sz w:val="28"/>
          <w:szCs w:val="28"/>
          <w:u w:color="000000"/>
        </w:rPr>
        <w:t>ресурси:</w:t>
      </w:r>
    </w:p>
    <w:p w14:paraId="3D85A14F" w14:textId="77777777" w:rsidR="00631F17" w:rsidRPr="00EA76FC" w:rsidRDefault="00631F17" w:rsidP="00631F17">
      <w:pPr>
        <w:pStyle w:val="a4"/>
        <w:numPr>
          <w:ilvl w:val="0"/>
          <w:numId w:val="13"/>
        </w:numPr>
        <w:shd w:val="clear" w:color="auto" w:fill="FFFFFF"/>
        <w:tabs>
          <w:tab w:val="left" w:pos="993"/>
          <w:tab w:val="left" w:pos="1134"/>
        </w:tabs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EA76FC">
        <w:rPr>
          <w:color w:val="333333"/>
          <w:sz w:val="24"/>
          <w:szCs w:val="24"/>
          <w:lang w:eastAsia="uk-UA"/>
        </w:rPr>
        <w:t xml:space="preserve">Офіційний сайт журналу </w:t>
      </w:r>
      <w:proofErr w:type="spellStart"/>
      <w:r w:rsidRPr="00EA76FC">
        <w:rPr>
          <w:color w:val="333333"/>
          <w:sz w:val="24"/>
          <w:szCs w:val="24"/>
          <w:lang w:eastAsia="uk-UA"/>
        </w:rPr>
        <w:t>The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</w:t>
      </w:r>
      <w:proofErr w:type="spellStart"/>
      <w:r w:rsidRPr="00EA76FC">
        <w:rPr>
          <w:color w:val="333333"/>
          <w:sz w:val="24"/>
          <w:szCs w:val="24"/>
          <w:lang w:eastAsia="uk-UA"/>
        </w:rPr>
        <w:t>Economist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Електронний ресурс.  Режим доступу: http://www.economist.com</w:t>
      </w:r>
    </w:p>
    <w:p w14:paraId="4A8A3242" w14:textId="77777777" w:rsidR="00631F17" w:rsidRPr="00EA76FC" w:rsidRDefault="00631F17" w:rsidP="00631F17">
      <w:pPr>
        <w:pStyle w:val="a4"/>
        <w:numPr>
          <w:ilvl w:val="0"/>
          <w:numId w:val="13"/>
        </w:numPr>
        <w:shd w:val="clear" w:color="auto" w:fill="FFFFFF"/>
        <w:tabs>
          <w:tab w:val="left" w:pos="993"/>
          <w:tab w:val="left" w:pos="1134"/>
        </w:tabs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EA76FC">
        <w:rPr>
          <w:color w:val="333333"/>
          <w:sz w:val="24"/>
          <w:szCs w:val="24"/>
          <w:lang w:eastAsia="uk-UA"/>
        </w:rPr>
        <w:t xml:space="preserve">Офіційний сайт журналу </w:t>
      </w:r>
      <w:proofErr w:type="spellStart"/>
      <w:r w:rsidRPr="00EA76FC">
        <w:rPr>
          <w:color w:val="333333"/>
          <w:sz w:val="24"/>
          <w:szCs w:val="24"/>
          <w:lang w:eastAsia="uk-UA"/>
        </w:rPr>
        <w:t>The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</w:t>
      </w:r>
      <w:proofErr w:type="spellStart"/>
      <w:r w:rsidRPr="00EA76FC">
        <w:rPr>
          <w:color w:val="333333"/>
          <w:sz w:val="24"/>
          <w:szCs w:val="24"/>
          <w:lang w:eastAsia="uk-UA"/>
        </w:rPr>
        <w:t>Finacnial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</w:t>
      </w:r>
      <w:proofErr w:type="spellStart"/>
      <w:r w:rsidRPr="00EA76FC">
        <w:rPr>
          <w:color w:val="333333"/>
          <w:sz w:val="24"/>
          <w:szCs w:val="24"/>
          <w:lang w:eastAsia="uk-UA"/>
        </w:rPr>
        <w:t>Times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Електронний ресурс.  Режим доступу: http://www.ft.com</w:t>
      </w:r>
    </w:p>
    <w:p w14:paraId="32B6F0A9" w14:textId="77777777" w:rsidR="00631F17" w:rsidRPr="00EA76FC" w:rsidRDefault="00631F17" w:rsidP="00631F17">
      <w:pPr>
        <w:pStyle w:val="a4"/>
        <w:numPr>
          <w:ilvl w:val="0"/>
          <w:numId w:val="13"/>
        </w:numPr>
        <w:shd w:val="clear" w:color="auto" w:fill="FFFFFF"/>
        <w:tabs>
          <w:tab w:val="left" w:pos="993"/>
          <w:tab w:val="left" w:pos="1134"/>
        </w:tabs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EA76FC">
        <w:rPr>
          <w:color w:val="333333"/>
          <w:sz w:val="24"/>
          <w:szCs w:val="24"/>
          <w:lang w:eastAsia="uk-UA"/>
        </w:rPr>
        <w:t xml:space="preserve">Офіційний сайт журналу </w:t>
      </w:r>
      <w:proofErr w:type="spellStart"/>
      <w:r w:rsidRPr="00EA76FC">
        <w:rPr>
          <w:color w:val="333333"/>
          <w:sz w:val="24"/>
          <w:szCs w:val="24"/>
          <w:lang w:eastAsia="uk-UA"/>
        </w:rPr>
        <w:t>The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</w:t>
      </w:r>
      <w:proofErr w:type="spellStart"/>
      <w:r w:rsidRPr="00EA76FC">
        <w:rPr>
          <w:color w:val="333333"/>
          <w:sz w:val="24"/>
          <w:szCs w:val="24"/>
          <w:lang w:eastAsia="uk-UA"/>
        </w:rPr>
        <w:t>Wall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</w:t>
      </w:r>
      <w:proofErr w:type="spellStart"/>
      <w:r w:rsidRPr="00EA76FC">
        <w:rPr>
          <w:color w:val="333333"/>
          <w:sz w:val="24"/>
          <w:szCs w:val="24"/>
          <w:lang w:eastAsia="uk-UA"/>
        </w:rPr>
        <w:t>Street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</w:t>
      </w:r>
      <w:proofErr w:type="spellStart"/>
      <w:r w:rsidRPr="00EA76FC">
        <w:rPr>
          <w:color w:val="333333"/>
          <w:sz w:val="24"/>
          <w:szCs w:val="24"/>
          <w:lang w:eastAsia="uk-UA"/>
        </w:rPr>
        <w:t>Journal</w:t>
      </w:r>
      <w:proofErr w:type="spellEnd"/>
      <w:r w:rsidRPr="00EA76FC">
        <w:rPr>
          <w:color w:val="333333"/>
          <w:sz w:val="24"/>
          <w:szCs w:val="24"/>
          <w:lang w:eastAsia="uk-UA"/>
        </w:rPr>
        <w:t xml:space="preserve"> Електронний ресурс.  Режим доступу: http://www.marketwatch.com</w:t>
      </w:r>
    </w:p>
    <w:p w14:paraId="2F3B3F57" w14:textId="77777777" w:rsidR="00631F17" w:rsidRPr="00EA76FC" w:rsidRDefault="00631F17" w:rsidP="00631F17">
      <w:pPr>
        <w:pStyle w:val="a4"/>
        <w:numPr>
          <w:ilvl w:val="0"/>
          <w:numId w:val="13"/>
        </w:numPr>
        <w:shd w:val="clear" w:color="auto" w:fill="FFFFFF"/>
        <w:tabs>
          <w:tab w:val="left" w:pos="993"/>
          <w:tab w:val="left" w:pos="1134"/>
        </w:tabs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EA76FC">
        <w:rPr>
          <w:color w:val="333333"/>
          <w:sz w:val="24"/>
          <w:szCs w:val="24"/>
          <w:lang w:eastAsia="uk-UA"/>
        </w:rPr>
        <w:t>Офіційний сайт міжнародної суспільної організації «Римський Клуб» Електронний ресурс.  Режим доступу: http://www.clubofrome.org/</w:t>
      </w:r>
    </w:p>
    <w:p w14:paraId="0EF9AC13" w14:textId="77777777" w:rsidR="00631F17" w:rsidRPr="00EA76FC" w:rsidRDefault="00631F17" w:rsidP="00631F17">
      <w:pPr>
        <w:pStyle w:val="a4"/>
        <w:numPr>
          <w:ilvl w:val="0"/>
          <w:numId w:val="13"/>
        </w:numPr>
        <w:shd w:val="clear" w:color="auto" w:fill="FFFFFF"/>
        <w:tabs>
          <w:tab w:val="left" w:pos="993"/>
          <w:tab w:val="left" w:pos="1134"/>
        </w:tabs>
        <w:ind w:left="0" w:firstLine="720"/>
        <w:jc w:val="both"/>
        <w:rPr>
          <w:color w:val="333333"/>
          <w:sz w:val="24"/>
          <w:szCs w:val="24"/>
          <w:lang w:eastAsia="uk-UA"/>
        </w:rPr>
      </w:pPr>
      <w:r w:rsidRPr="00EA76FC">
        <w:rPr>
          <w:color w:val="333333"/>
          <w:sz w:val="24"/>
          <w:szCs w:val="24"/>
          <w:lang w:eastAsia="uk-UA"/>
        </w:rPr>
        <w:t>Офіційний сайт Світової енергетичної ради. Електронний ресурс].  Режим доступу: http://www.worldenergy.org/data/resources/</w:t>
      </w:r>
    </w:p>
    <w:p w14:paraId="1B4B029C" w14:textId="77777777" w:rsidR="00631F17" w:rsidRPr="00EA76FC" w:rsidRDefault="00631F17" w:rsidP="00631F17">
      <w:pPr>
        <w:pStyle w:val="a4"/>
        <w:numPr>
          <w:ilvl w:val="0"/>
          <w:numId w:val="13"/>
        </w:numPr>
        <w:tabs>
          <w:tab w:val="left" w:pos="993"/>
          <w:tab w:val="left" w:pos="1099"/>
        </w:tabs>
        <w:ind w:left="0" w:firstLine="720"/>
        <w:jc w:val="both"/>
        <w:rPr>
          <w:sz w:val="24"/>
          <w:szCs w:val="24"/>
        </w:rPr>
      </w:pPr>
      <w:r w:rsidRPr="00EA76FC">
        <w:rPr>
          <w:sz w:val="24"/>
          <w:szCs w:val="24"/>
        </w:rPr>
        <w:t>http://www.rada. gov.ua/- сервер Верховної Ради України;</w:t>
      </w:r>
    </w:p>
    <w:p w14:paraId="27AFECDF" w14:textId="77777777" w:rsidR="00631F17" w:rsidRPr="00EA76FC" w:rsidRDefault="00631F17" w:rsidP="00631F17">
      <w:pPr>
        <w:pStyle w:val="a4"/>
        <w:numPr>
          <w:ilvl w:val="0"/>
          <w:numId w:val="13"/>
        </w:numPr>
        <w:tabs>
          <w:tab w:val="left" w:pos="993"/>
          <w:tab w:val="left" w:pos="1099"/>
        </w:tabs>
        <w:ind w:left="0" w:firstLine="720"/>
        <w:jc w:val="both"/>
        <w:rPr>
          <w:sz w:val="24"/>
          <w:szCs w:val="24"/>
        </w:rPr>
      </w:pPr>
      <w:r w:rsidRPr="00EA76FC">
        <w:rPr>
          <w:sz w:val="24"/>
          <w:szCs w:val="24"/>
        </w:rPr>
        <w:t>http://www.bank.gov.ua/- сервер Національного банку України;</w:t>
      </w:r>
    </w:p>
    <w:p w14:paraId="231EE474" w14:textId="77777777" w:rsidR="00631F17" w:rsidRPr="00EA76FC" w:rsidRDefault="00631F17" w:rsidP="00631F17">
      <w:pPr>
        <w:pStyle w:val="a4"/>
        <w:numPr>
          <w:ilvl w:val="0"/>
          <w:numId w:val="13"/>
        </w:numPr>
        <w:tabs>
          <w:tab w:val="left" w:pos="993"/>
          <w:tab w:val="left" w:pos="1099"/>
        </w:tabs>
        <w:ind w:left="0" w:firstLine="720"/>
        <w:jc w:val="both"/>
        <w:rPr>
          <w:sz w:val="24"/>
          <w:szCs w:val="24"/>
        </w:rPr>
      </w:pPr>
      <w:proofErr w:type="spellStart"/>
      <w:r w:rsidRPr="00EA76FC">
        <w:rPr>
          <w:sz w:val="24"/>
          <w:szCs w:val="24"/>
        </w:rPr>
        <w:t>http</w:t>
      </w:r>
      <w:proofErr w:type="spellEnd"/>
      <w:r w:rsidRPr="00EA76FC">
        <w:rPr>
          <w:sz w:val="24"/>
          <w:szCs w:val="24"/>
        </w:rPr>
        <w:t>//www.minfin.gov.ua/- сервер Міністерства фінансів;</w:t>
      </w:r>
    </w:p>
    <w:p w14:paraId="732F0DE1" w14:textId="0357E69D" w:rsidR="00631F17" w:rsidRPr="00EA76FC" w:rsidRDefault="00631F17" w:rsidP="00631F17">
      <w:pPr>
        <w:pStyle w:val="a4"/>
        <w:numPr>
          <w:ilvl w:val="0"/>
          <w:numId w:val="13"/>
        </w:numPr>
        <w:tabs>
          <w:tab w:val="left" w:pos="993"/>
          <w:tab w:val="left" w:pos="1099"/>
        </w:tabs>
        <w:ind w:left="0" w:firstLine="720"/>
        <w:jc w:val="both"/>
        <w:rPr>
          <w:sz w:val="24"/>
          <w:szCs w:val="24"/>
        </w:rPr>
      </w:pPr>
      <w:proofErr w:type="spellStart"/>
      <w:r w:rsidRPr="00EA76FC">
        <w:rPr>
          <w:sz w:val="24"/>
          <w:szCs w:val="24"/>
        </w:rPr>
        <w:t>http</w:t>
      </w:r>
      <w:proofErr w:type="spellEnd"/>
      <w:r w:rsidRPr="00EA76FC">
        <w:rPr>
          <w:sz w:val="24"/>
          <w:szCs w:val="24"/>
        </w:rPr>
        <w:t>//www.me.gov.ua/- сервер Міністерства економіки та з питань європейської інтеграції України</w:t>
      </w:r>
      <w:r w:rsidR="00CF1135" w:rsidRPr="00EA76FC">
        <w:rPr>
          <w:sz w:val="24"/>
          <w:szCs w:val="24"/>
        </w:rPr>
        <w:t>.</w:t>
      </w:r>
    </w:p>
    <w:bookmarkEnd w:id="5"/>
    <w:p w14:paraId="75EB0471" w14:textId="77777777" w:rsidR="00CF1135" w:rsidRDefault="00CF1135" w:rsidP="00CF1135">
      <w:pPr>
        <w:pStyle w:val="a4"/>
        <w:tabs>
          <w:tab w:val="left" w:pos="993"/>
          <w:tab w:val="left" w:pos="1099"/>
        </w:tabs>
        <w:ind w:left="720" w:firstLine="0"/>
        <w:jc w:val="both"/>
        <w:rPr>
          <w:sz w:val="24"/>
          <w:szCs w:val="24"/>
        </w:rPr>
      </w:pPr>
    </w:p>
    <w:p w14:paraId="16903B8C" w14:textId="77777777" w:rsidR="00EA76FC" w:rsidRDefault="00EA76FC" w:rsidP="00CF1135">
      <w:pPr>
        <w:pStyle w:val="a4"/>
        <w:tabs>
          <w:tab w:val="left" w:pos="993"/>
          <w:tab w:val="left" w:pos="1099"/>
        </w:tabs>
        <w:ind w:left="720" w:firstLine="0"/>
        <w:jc w:val="both"/>
        <w:rPr>
          <w:sz w:val="24"/>
          <w:szCs w:val="24"/>
        </w:rPr>
      </w:pPr>
    </w:p>
    <w:p w14:paraId="2E3C3AD0" w14:textId="77777777" w:rsidR="00EA76FC" w:rsidRDefault="00EA76FC" w:rsidP="00CF1135">
      <w:pPr>
        <w:pStyle w:val="a4"/>
        <w:tabs>
          <w:tab w:val="left" w:pos="993"/>
          <w:tab w:val="left" w:pos="1099"/>
        </w:tabs>
        <w:ind w:left="720" w:firstLine="0"/>
        <w:jc w:val="both"/>
        <w:rPr>
          <w:sz w:val="24"/>
          <w:szCs w:val="24"/>
        </w:rPr>
      </w:pPr>
    </w:p>
    <w:p w14:paraId="098F8326" w14:textId="77777777" w:rsidR="00EA76FC" w:rsidRPr="00631F17" w:rsidRDefault="00EA76FC" w:rsidP="00CF1135">
      <w:pPr>
        <w:pStyle w:val="a4"/>
        <w:tabs>
          <w:tab w:val="left" w:pos="993"/>
          <w:tab w:val="left" w:pos="1099"/>
        </w:tabs>
        <w:ind w:left="720" w:firstLine="0"/>
        <w:jc w:val="both"/>
        <w:rPr>
          <w:sz w:val="24"/>
          <w:szCs w:val="24"/>
        </w:rPr>
      </w:pPr>
    </w:p>
    <w:p w14:paraId="6F346579" w14:textId="77777777" w:rsidR="00631F17" w:rsidRPr="00E1181B" w:rsidRDefault="00631F17" w:rsidP="00631F17">
      <w:pPr>
        <w:pStyle w:val="a4"/>
        <w:numPr>
          <w:ilvl w:val="0"/>
          <w:numId w:val="13"/>
        </w:numPr>
        <w:tabs>
          <w:tab w:val="left" w:pos="0"/>
          <w:tab w:val="left" w:pos="993"/>
        </w:tabs>
        <w:ind w:left="0" w:firstLine="720"/>
        <w:jc w:val="both"/>
      </w:pPr>
      <w:proofErr w:type="spellStart"/>
      <w:r w:rsidRPr="00631F17">
        <w:rPr>
          <w:sz w:val="24"/>
          <w:szCs w:val="24"/>
        </w:rPr>
        <w:t>http</w:t>
      </w:r>
      <w:proofErr w:type="spellEnd"/>
      <w:r w:rsidRPr="00631F17">
        <w:rPr>
          <w:sz w:val="24"/>
          <w:szCs w:val="24"/>
        </w:rPr>
        <w:t>//www.ueplac.kiev.ua/-сервер UEPLAC (Українсько-європейський консультативний центр з питань законодавства</w:t>
      </w:r>
    </w:p>
    <w:p w14:paraId="461C50EF" w14:textId="28F791B8" w:rsidR="009E7D1D" w:rsidRPr="009E7D1D" w:rsidRDefault="009E7D1D" w:rsidP="00631F17">
      <w:pPr>
        <w:numPr>
          <w:ilvl w:val="0"/>
          <w:numId w:val="13"/>
        </w:numPr>
        <w:tabs>
          <w:tab w:val="left" w:pos="954"/>
          <w:tab w:val="left" w:pos="1134"/>
        </w:tabs>
        <w:ind w:left="0" w:firstLine="720"/>
        <w:rPr>
          <w:sz w:val="24"/>
        </w:rPr>
      </w:pPr>
      <w:r w:rsidRPr="009E7D1D">
        <w:rPr>
          <w:sz w:val="24"/>
        </w:rPr>
        <w:t xml:space="preserve">Національна парадигма сталого розвитку України URL: </w:t>
      </w:r>
      <w:hyperlink r:id="rId11">
        <w:r w:rsidRPr="009E7D1D">
          <w:rPr>
            <w:sz w:val="24"/>
          </w:rPr>
          <w:t xml:space="preserve">http://ecos.kiev.ua/ </w:t>
        </w:r>
      </w:hyperlink>
      <w:proofErr w:type="spellStart"/>
      <w:r w:rsidRPr="009E7D1D">
        <w:rPr>
          <w:sz w:val="24"/>
        </w:rPr>
        <w:t>Dopovid</w:t>
      </w:r>
      <w:proofErr w:type="spellEnd"/>
      <w:r w:rsidRPr="009E7D1D">
        <w:rPr>
          <w:sz w:val="24"/>
        </w:rPr>
        <w:t>_</w:t>
      </w:r>
      <w:r w:rsidRPr="009E7D1D">
        <w:rPr>
          <w:spacing w:val="-57"/>
          <w:sz w:val="24"/>
        </w:rPr>
        <w:t xml:space="preserve"> </w:t>
      </w:r>
      <w:r w:rsidRPr="009E7D1D">
        <w:rPr>
          <w:sz w:val="24"/>
        </w:rPr>
        <w:t>nacionalna_paradygma_stalogo_rozvytku.pdf.</w:t>
      </w:r>
    </w:p>
    <w:p w14:paraId="4759BCF3" w14:textId="77777777" w:rsidR="009E7D1D" w:rsidRPr="009E7D1D" w:rsidRDefault="009E7D1D" w:rsidP="00631F17">
      <w:pPr>
        <w:numPr>
          <w:ilvl w:val="0"/>
          <w:numId w:val="13"/>
        </w:numPr>
        <w:tabs>
          <w:tab w:val="left" w:pos="954"/>
          <w:tab w:val="left" w:pos="1134"/>
        </w:tabs>
        <w:ind w:left="0" w:firstLine="720"/>
        <w:rPr>
          <w:sz w:val="24"/>
        </w:rPr>
      </w:pPr>
      <w:r w:rsidRPr="009E7D1D">
        <w:rPr>
          <w:sz w:val="24"/>
        </w:rPr>
        <w:t>Національна</w:t>
      </w:r>
      <w:r w:rsidRPr="009E7D1D">
        <w:rPr>
          <w:spacing w:val="-3"/>
          <w:sz w:val="24"/>
        </w:rPr>
        <w:t xml:space="preserve"> </w:t>
      </w:r>
      <w:r w:rsidRPr="009E7D1D">
        <w:rPr>
          <w:sz w:val="24"/>
        </w:rPr>
        <w:t>стратегія</w:t>
      </w:r>
      <w:r w:rsidRPr="009E7D1D">
        <w:rPr>
          <w:spacing w:val="-3"/>
          <w:sz w:val="24"/>
        </w:rPr>
        <w:t xml:space="preserve"> </w:t>
      </w:r>
      <w:r w:rsidRPr="009E7D1D">
        <w:rPr>
          <w:sz w:val="24"/>
        </w:rPr>
        <w:t>розвитку</w:t>
      </w:r>
      <w:r w:rsidRPr="009E7D1D">
        <w:rPr>
          <w:spacing w:val="-7"/>
          <w:sz w:val="24"/>
        </w:rPr>
        <w:t xml:space="preserve"> </w:t>
      </w:r>
      <w:r w:rsidRPr="009E7D1D">
        <w:rPr>
          <w:sz w:val="24"/>
        </w:rPr>
        <w:t>URL:</w:t>
      </w:r>
      <w:r w:rsidRPr="009E7D1D">
        <w:rPr>
          <w:spacing w:val="-2"/>
          <w:sz w:val="24"/>
        </w:rPr>
        <w:t xml:space="preserve"> </w:t>
      </w:r>
      <w:r w:rsidRPr="009E7D1D">
        <w:rPr>
          <w:sz w:val="24"/>
        </w:rPr>
        <w:t>http://:</w:t>
      </w:r>
      <w:r w:rsidRPr="009E7D1D">
        <w:rPr>
          <w:spacing w:val="-1"/>
          <w:sz w:val="24"/>
        </w:rPr>
        <w:t xml:space="preserve"> </w:t>
      </w:r>
      <w:r w:rsidRPr="009E7D1D">
        <w:rPr>
          <w:sz w:val="24"/>
        </w:rPr>
        <w:t>new-ukraine.org.ua/</w:t>
      </w:r>
      <w:r w:rsidRPr="009E7D1D">
        <w:rPr>
          <w:spacing w:val="-2"/>
          <w:sz w:val="24"/>
        </w:rPr>
        <w:t xml:space="preserve"> </w:t>
      </w:r>
      <w:proofErr w:type="spellStart"/>
      <w:r w:rsidRPr="009E7D1D">
        <w:rPr>
          <w:sz w:val="24"/>
        </w:rPr>
        <w:t>projects</w:t>
      </w:r>
      <w:proofErr w:type="spellEnd"/>
      <w:r w:rsidRPr="009E7D1D">
        <w:rPr>
          <w:sz w:val="24"/>
        </w:rPr>
        <w:t>/112846258.</w:t>
      </w:r>
    </w:p>
    <w:p w14:paraId="58B28972" w14:textId="77777777" w:rsidR="009E7D1D" w:rsidRPr="009E7D1D" w:rsidRDefault="009E7D1D" w:rsidP="00631F17">
      <w:pPr>
        <w:numPr>
          <w:ilvl w:val="0"/>
          <w:numId w:val="13"/>
        </w:numPr>
        <w:tabs>
          <w:tab w:val="left" w:pos="954"/>
          <w:tab w:val="left" w:pos="1134"/>
        </w:tabs>
        <w:ind w:left="0" w:firstLine="720"/>
        <w:rPr>
          <w:sz w:val="24"/>
        </w:rPr>
      </w:pPr>
      <w:r w:rsidRPr="009E7D1D">
        <w:rPr>
          <w:sz w:val="24"/>
        </w:rPr>
        <w:t>Офіційний</w:t>
      </w:r>
      <w:r w:rsidRPr="009E7D1D">
        <w:rPr>
          <w:spacing w:val="-2"/>
          <w:sz w:val="24"/>
        </w:rPr>
        <w:t xml:space="preserve"> </w:t>
      </w:r>
      <w:r w:rsidRPr="009E7D1D">
        <w:rPr>
          <w:sz w:val="24"/>
        </w:rPr>
        <w:t>сайт</w:t>
      </w:r>
      <w:r w:rsidRPr="009E7D1D">
        <w:rPr>
          <w:spacing w:val="-2"/>
          <w:sz w:val="24"/>
        </w:rPr>
        <w:t xml:space="preserve"> </w:t>
      </w:r>
      <w:r w:rsidRPr="009E7D1D">
        <w:rPr>
          <w:sz w:val="24"/>
        </w:rPr>
        <w:t>Кабінету</w:t>
      </w:r>
      <w:r w:rsidRPr="009E7D1D">
        <w:rPr>
          <w:spacing w:val="-5"/>
          <w:sz w:val="24"/>
        </w:rPr>
        <w:t xml:space="preserve"> </w:t>
      </w:r>
      <w:r w:rsidRPr="009E7D1D">
        <w:rPr>
          <w:sz w:val="24"/>
        </w:rPr>
        <w:t>Міністрів</w:t>
      </w:r>
      <w:r w:rsidRPr="009E7D1D">
        <w:rPr>
          <w:spacing w:val="-3"/>
          <w:sz w:val="24"/>
        </w:rPr>
        <w:t xml:space="preserve"> </w:t>
      </w:r>
      <w:r w:rsidRPr="009E7D1D">
        <w:rPr>
          <w:sz w:val="24"/>
        </w:rPr>
        <w:t>України.</w:t>
      </w:r>
      <w:r w:rsidRPr="009E7D1D">
        <w:rPr>
          <w:spacing w:val="-4"/>
          <w:sz w:val="24"/>
        </w:rPr>
        <w:t xml:space="preserve"> </w:t>
      </w:r>
      <w:r w:rsidRPr="009E7D1D">
        <w:rPr>
          <w:sz w:val="24"/>
        </w:rPr>
        <w:t>URL:</w:t>
      </w:r>
      <w:r w:rsidRPr="009E7D1D">
        <w:rPr>
          <w:spacing w:val="-1"/>
          <w:sz w:val="24"/>
        </w:rPr>
        <w:t xml:space="preserve"> </w:t>
      </w:r>
      <w:proofErr w:type="spellStart"/>
      <w:r w:rsidRPr="009E7D1D">
        <w:rPr>
          <w:sz w:val="24"/>
        </w:rPr>
        <w:t>http</w:t>
      </w:r>
      <w:proofErr w:type="spellEnd"/>
      <w:r w:rsidRPr="009E7D1D">
        <w:rPr>
          <w:spacing w:val="-2"/>
          <w:sz w:val="24"/>
        </w:rPr>
        <w:t xml:space="preserve"> </w:t>
      </w:r>
      <w:r w:rsidRPr="009E7D1D">
        <w:rPr>
          <w:sz w:val="24"/>
        </w:rPr>
        <w:t>:</w:t>
      </w:r>
      <w:r w:rsidRPr="009E7D1D">
        <w:rPr>
          <w:spacing w:val="-2"/>
          <w:sz w:val="24"/>
        </w:rPr>
        <w:t xml:space="preserve"> </w:t>
      </w:r>
      <w:hyperlink r:id="rId12">
        <w:r w:rsidRPr="009E7D1D">
          <w:rPr>
            <w:sz w:val="24"/>
          </w:rPr>
          <w:t>www.kmu.gov.ua</w:t>
        </w:r>
      </w:hyperlink>
      <w:r w:rsidRPr="009E7D1D">
        <w:rPr>
          <w:sz w:val="24"/>
        </w:rPr>
        <w:t>.</w:t>
      </w:r>
    </w:p>
    <w:p w14:paraId="544FCC14" w14:textId="77777777" w:rsidR="009E7D1D" w:rsidRPr="009E7D1D" w:rsidRDefault="009E7D1D" w:rsidP="00631F17">
      <w:pPr>
        <w:numPr>
          <w:ilvl w:val="0"/>
          <w:numId w:val="13"/>
        </w:numPr>
        <w:tabs>
          <w:tab w:val="left" w:pos="954"/>
          <w:tab w:val="left" w:pos="1134"/>
        </w:tabs>
        <w:ind w:left="0" w:firstLine="720"/>
        <w:rPr>
          <w:sz w:val="24"/>
        </w:rPr>
      </w:pPr>
      <w:r w:rsidRPr="009E7D1D">
        <w:rPr>
          <w:sz w:val="24"/>
        </w:rPr>
        <w:t>Стратегія</w:t>
      </w:r>
      <w:r w:rsidRPr="009E7D1D">
        <w:rPr>
          <w:spacing w:val="-6"/>
          <w:sz w:val="24"/>
        </w:rPr>
        <w:t xml:space="preserve"> </w:t>
      </w:r>
      <w:r w:rsidRPr="009E7D1D">
        <w:rPr>
          <w:sz w:val="24"/>
        </w:rPr>
        <w:t>сталого</w:t>
      </w:r>
      <w:r w:rsidRPr="009E7D1D">
        <w:rPr>
          <w:spacing w:val="-5"/>
          <w:sz w:val="24"/>
        </w:rPr>
        <w:t xml:space="preserve"> </w:t>
      </w:r>
      <w:r w:rsidRPr="009E7D1D">
        <w:rPr>
          <w:sz w:val="24"/>
        </w:rPr>
        <w:t>розвитку.</w:t>
      </w:r>
      <w:r w:rsidRPr="009E7D1D">
        <w:rPr>
          <w:spacing w:val="-1"/>
          <w:sz w:val="24"/>
        </w:rPr>
        <w:t xml:space="preserve"> </w:t>
      </w:r>
      <w:r w:rsidRPr="009E7D1D">
        <w:rPr>
          <w:sz w:val="24"/>
        </w:rPr>
        <w:t>URL:</w:t>
      </w:r>
      <w:r w:rsidRPr="009E7D1D">
        <w:rPr>
          <w:spacing w:val="-5"/>
          <w:sz w:val="24"/>
        </w:rPr>
        <w:t xml:space="preserve"> </w:t>
      </w:r>
      <w:hyperlink r:id="rId13">
        <w:r w:rsidRPr="009E7D1D">
          <w:rPr>
            <w:sz w:val="24"/>
          </w:rPr>
          <w:t>http://search.ligazakon.ua/l_doc2.nsf/link1/JH6YF00A.html</w:t>
        </w:r>
      </w:hyperlink>
    </w:p>
    <w:p w14:paraId="14550A2A" w14:textId="7BE27A46" w:rsidR="009E7D1D" w:rsidRPr="009E7D1D" w:rsidRDefault="009E7D1D" w:rsidP="00631F17">
      <w:pPr>
        <w:numPr>
          <w:ilvl w:val="0"/>
          <w:numId w:val="13"/>
        </w:numPr>
        <w:tabs>
          <w:tab w:val="left" w:pos="1134"/>
          <w:tab w:val="left" w:pos="4970"/>
          <w:tab w:val="left" w:pos="7451"/>
          <w:tab w:val="left" w:pos="9894"/>
        </w:tabs>
        <w:ind w:left="0" w:firstLine="720"/>
        <w:rPr>
          <w:sz w:val="24"/>
        </w:rPr>
      </w:pPr>
      <w:r w:rsidRPr="009E7D1D">
        <w:rPr>
          <w:sz w:val="24"/>
        </w:rPr>
        <w:t>Соціально-економічний</w:t>
      </w:r>
      <w:r w:rsidR="00982141">
        <w:rPr>
          <w:sz w:val="24"/>
        </w:rPr>
        <w:t xml:space="preserve">  </w:t>
      </w:r>
      <w:r w:rsidRPr="009E7D1D">
        <w:rPr>
          <w:sz w:val="24"/>
        </w:rPr>
        <w:t>розвиток</w:t>
      </w:r>
      <w:r w:rsidR="00982141">
        <w:rPr>
          <w:sz w:val="24"/>
        </w:rPr>
        <w:t xml:space="preserve">  </w:t>
      </w:r>
      <w:r w:rsidRPr="009E7D1D">
        <w:rPr>
          <w:sz w:val="24"/>
        </w:rPr>
        <w:t>регіонів</w:t>
      </w:r>
      <w:r w:rsidR="00982141">
        <w:rPr>
          <w:sz w:val="24"/>
        </w:rPr>
        <w:t xml:space="preserve">  України</w:t>
      </w:r>
      <w:r w:rsidRPr="009E7D1D">
        <w:rPr>
          <w:sz w:val="24"/>
        </w:rPr>
        <w:t>.</w:t>
      </w:r>
      <w:r w:rsidR="00982141">
        <w:rPr>
          <w:sz w:val="24"/>
        </w:rPr>
        <w:t xml:space="preserve">  </w:t>
      </w:r>
      <w:r w:rsidRPr="009E7D1D">
        <w:rPr>
          <w:spacing w:val="-1"/>
          <w:sz w:val="24"/>
        </w:rPr>
        <w:t>URL:</w:t>
      </w:r>
      <w:r w:rsidRPr="009E7D1D">
        <w:rPr>
          <w:spacing w:val="-57"/>
          <w:sz w:val="24"/>
        </w:rPr>
        <w:t xml:space="preserve"> </w:t>
      </w:r>
      <w:r w:rsidRPr="009E7D1D">
        <w:rPr>
          <w:sz w:val="24"/>
        </w:rPr>
        <w:t>https:/</w:t>
      </w:r>
      <w:hyperlink r:id="rId14">
        <w:r w:rsidRPr="009E7D1D">
          <w:rPr>
            <w:sz w:val="24"/>
          </w:rPr>
          <w:t>/www.me.gov.ua</w:t>
        </w:r>
      </w:hyperlink>
      <w:r w:rsidRPr="009E7D1D">
        <w:rPr>
          <w:sz w:val="24"/>
        </w:rPr>
        <w:t>/</w:t>
      </w:r>
      <w:hyperlink r:id="rId15">
        <w:r w:rsidRPr="009E7D1D">
          <w:rPr>
            <w:sz w:val="24"/>
          </w:rPr>
          <w:t>Documents/List?lang=uk-UA&amp;tag=Sotsialno-</w:t>
        </w:r>
      </w:hyperlink>
      <w:r w:rsidRPr="009E7D1D">
        <w:rPr>
          <w:spacing w:val="1"/>
          <w:sz w:val="24"/>
        </w:rPr>
        <w:t xml:space="preserve"> </w:t>
      </w:r>
      <w:proofErr w:type="spellStart"/>
      <w:r w:rsidRPr="009E7D1D">
        <w:rPr>
          <w:sz w:val="24"/>
        </w:rPr>
        <w:t>ekonomichnii</w:t>
      </w:r>
      <w:r w:rsidR="00631F17">
        <w:rPr>
          <w:sz w:val="24"/>
        </w:rPr>
        <w:t>_</w:t>
      </w:r>
      <w:r w:rsidRPr="009E7D1D">
        <w:rPr>
          <w:sz w:val="24"/>
        </w:rPr>
        <w:t>Rozvitok</w:t>
      </w:r>
      <w:r w:rsidR="00631F17">
        <w:rPr>
          <w:sz w:val="24"/>
        </w:rPr>
        <w:t>_</w:t>
      </w:r>
      <w:r w:rsidRPr="009E7D1D">
        <w:rPr>
          <w:sz w:val="24"/>
        </w:rPr>
        <w:t>Regioniv</w:t>
      </w:r>
      <w:proofErr w:type="spellEnd"/>
    </w:p>
    <w:p w14:paraId="1D739A24" w14:textId="77777777" w:rsidR="009E7D1D" w:rsidRPr="009E7D1D" w:rsidRDefault="009E7D1D" w:rsidP="009E7D1D">
      <w:pPr>
        <w:rPr>
          <w:sz w:val="24"/>
        </w:rPr>
        <w:sectPr w:rsidR="009E7D1D" w:rsidRPr="009E7D1D" w:rsidSect="00631F17">
          <w:headerReference w:type="default" r:id="rId16"/>
          <w:pgSz w:w="11910" w:h="16840"/>
          <w:pgMar w:top="1134" w:right="850" w:bottom="1134" w:left="1701" w:header="719" w:footer="0" w:gutter="0"/>
          <w:cols w:space="720"/>
          <w:docGrid w:linePitch="299"/>
        </w:sectPr>
      </w:pPr>
    </w:p>
    <w:p w14:paraId="76ED2959" w14:textId="77777777" w:rsidR="009E7D1D" w:rsidRPr="009E7D1D" w:rsidRDefault="009E7D1D" w:rsidP="009E7D1D">
      <w:pPr>
        <w:spacing w:before="5"/>
        <w:rPr>
          <w:sz w:val="13"/>
          <w:szCs w:val="24"/>
        </w:rPr>
      </w:pPr>
    </w:p>
    <w:p w14:paraId="0358261C" w14:textId="77777777" w:rsidR="009E7D1D" w:rsidRPr="009E7D1D" w:rsidRDefault="009E7D1D" w:rsidP="009E7D1D">
      <w:pPr>
        <w:spacing w:line="20" w:lineRule="exact"/>
        <w:ind w:left="830"/>
        <w:rPr>
          <w:sz w:val="2"/>
          <w:szCs w:val="24"/>
        </w:rPr>
      </w:pPr>
      <w:r w:rsidRPr="009E7D1D">
        <w:rPr>
          <w:noProof/>
          <w:sz w:val="2"/>
          <w:szCs w:val="24"/>
        </w:rPr>
        <mc:AlternateContent>
          <mc:Choice Requires="wpg">
            <w:drawing>
              <wp:inline distT="0" distB="0" distL="0" distR="0" wp14:anchorId="6C1433D9" wp14:editId="5E15ED63">
                <wp:extent cx="5715000" cy="6350"/>
                <wp:effectExtent l="12700" t="6350" r="6350" b="6350"/>
                <wp:docPr id="579192085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95042344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2D1042" id="Group 9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">
                <v:line id="Line 10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" strokeweight=".48pt"/>
                <w10:anchorlock/>
              </v:group>
            </w:pict>
          </mc:Fallback>
        </mc:AlternateContent>
      </w:r>
    </w:p>
    <w:p w14:paraId="67BAAD80" w14:textId="77777777" w:rsidR="009E7D1D" w:rsidRPr="009E7D1D" w:rsidRDefault="009E7D1D" w:rsidP="009E7D1D">
      <w:pPr>
        <w:ind w:left="232"/>
        <w:jc w:val="both"/>
        <w:outlineLvl w:val="0"/>
        <w:rPr>
          <w:b/>
          <w:bCs/>
          <w:sz w:val="28"/>
          <w:szCs w:val="28"/>
        </w:rPr>
      </w:pPr>
      <w:r w:rsidRPr="009E7D1D">
        <w:rPr>
          <w:b/>
          <w:bCs/>
          <w:sz w:val="28"/>
          <w:szCs w:val="28"/>
        </w:rPr>
        <w:t>РЕГУЛЯЦІЇ</w:t>
      </w:r>
      <w:r w:rsidRPr="009E7D1D">
        <w:rPr>
          <w:b/>
          <w:bCs/>
          <w:spacing w:val="-6"/>
          <w:sz w:val="28"/>
          <w:szCs w:val="28"/>
        </w:rPr>
        <w:t xml:space="preserve"> </w:t>
      </w:r>
      <w:r w:rsidRPr="009E7D1D">
        <w:rPr>
          <w:b/>
          <w:bCs/>
          <w:sz w:val="28"/>
          <w:szCs w:val="28"/>
        </w:rPr>
        <w:t>І</w:t>
      </w:r>
      <w:r w:rsidRPr="009E7D1D">
        <w:rPr>
          <w:b/>
          <w:bCs/>
          <w:spacing w:val="-1"/>
          <w:sz w:val="28"/>
          <w:szCs w:val="28"/>
        </w:rPr>
        <w:t xml:space="preserve"> </w:t>
      </w:r>
      <w:r w:rsidRPr="009E7D1D">
        <w:rPr>
          <w:b/>
          <w:bCs/>
          <w:sz w:val="28"/>
          <w:szCs w:val="28"/>
        </w:rPr>
        <w:t>ПОЛІТИКИ</w:t>
      </w:r>
      <w:r w:rsidRPr="009E7D1D">
        <w:rPr>
          <w:b/>
          <w:bCs/>
          <w:spacing w:val="-2"/>
          <w:sz w:val="28"/>
          <w:szCs w:val="28"/>
        </w:rPr>
        <w:t xml:space="preserve"> </w:t>
      </w:r>
      <w:r w:rsidRPr="009E7D1D">
        <w:rPr>
          <w:b/>
          <w:bCs/>
          <w:sz w:val="28"/>
          <w:szCs w:val="28"/>
        </w:rPr>
        <w:t>КУРСУ</w:t>
      </w:r>
      <w:r w:rsidRPr="009E7D1D">
        <w:rPr>
          <w:b/>
          <w:bCs/>
          <w:sz w:val="28"/>
          <w:szCs w:val="28"/>
          <w:vertAlign w:val="superscript"/>
        </w:rPr>
        <w:t>2</w:t>
      </w:r>
    </w:p>
    <w:p w14:paraId="7F9F0394" w14:textId="77777777" w:rsidR="009E7D1D" w:rsidRPr="009E7D1D" w:rsidRDefault="009E7D1D" w:rsidP="009E7D1D">
      <w:pPr>
        <w:spacing w:before="273" w:line="274" w:lineRule="exact"/>
        <w:ind w:left="232"/>
        <w:jc w:val="both"/>
        <w:outlineLvl w:val="1"/>
        <w:rPr>
          <w:b/>
          <w:bCs/>
          <w:sz w:val="24"/>
          <w:szCs w:val="24"/>
        </w:rPr>
      </w:pPr>
      <w:r w:rsidRPr="009E7D1D">
        <w:rPr>
          <w:b/>
          <w:bCs/>
          <w:sz w:val="24"/>
          <w:szCs w:val="24"/>
        </w:rPr>
        <w:t>Відвідування</w:t>
      </w:r>
      <w:r w:rsidRPr="009E7D1D">
        <w:rPr>
          <w:b/>
          <w:bCs/>
          <w:spacing w:val="-2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занять.</w:t>
      </w:r>
      <w:r w:rsidRPr="009E7D1D">
        <w:rPr>
          <w:b/>
          <w:bCs/>
          <w:spacing w:val="-5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Регуляція</w:t>
      </w:r>
      <w:r w:rsidRPr="009E7D1D">
        <w:rPr>
          <w:b/>
          <w:bCs/>
          <w:spacing w:val="-2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пропусків.</w:t>
      </w:r>
    </w:p>
    <w:p w14:paraId="12593D2E" w14:textId="176B67A8" w:rsidR="009E7D1D" w:rsidRPr="009E7D1D" w:rsidRDefault="009E7D1D" w:rsidP="009E7D1D">
      <w:pPr>
        <w:ind w:left="232" w:right="123"/>
        <w:jc w:val="both"/>
        <w:rPr>
          <w:sz w:val="24"/>
          <w:szCs w:val="24"/>
        </w:rPr>
      </w:pPr>
      <w:r w:rsidRPr="009E7D1D">
        <w:rPr>
          <w:sz w:val="24"/>
          <w:szCs w:val="24"/>
          <w:u w:val="single"/>
        </w:rPr>
        <w:t>Відвідування занять є обов’язковим</w:t>
      </w:r>
      <w:r w:rsidRPr="009E7D1D">
        <w:rPr>
          <w:sz w:val="24"/>
          <w:szCs w:val="24"/>
        </w:rPr>
        <w:t xml:space="preserve"> компонентом. За об’єктивних причин (наприклад, хвороба,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міжнародне стажування) навчання може відбуватись в он-лайн формі (змішана форма навчання) за</w:t>
      </w:r>
      <w:r w:rsidRPr="009E7D1D">
        <w:rPr>
          <w:spacing w:val="-57"/>
          <w:sz w:val="24"/>
          <w:szCs w:val="24"/>
        </w:rPr>
        <w:t xml:space="preserve"> </w:t>
      </w:r>
      <w:r w:rsidRPr="009E7D1D">
        <w:rPr>
          <w:sz w:val="24"/>
          <w:szCs w:val="24"/>
        </w:rPr>
        <w:t>погодженням із керівником курсу. Відпрацювання пропущених занять має бути регулярним за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домовленістю з викладачем у години консультацій, щоб не</w:t>
      </w:r>
      <w:r w:rsidR="00B718F6">
        <w:rPr>
          <w:sz w:val="24"/>
          <w:szCs w:val="24"/>
        </w:rPr>
        <w:t xml:space="preserve"> </w:t>
      </w:r>
      <w:r w:rsidRPr="009E7D1D">
        <w:rPr>
          <w:sz w:val="24"/>
          <w:szCs w:val="24"/>
        </w:rPr>
        <w:t xml:space="preserve">допустити накопичення </w:t>
      </w:r>
      <w:proofErr w:type="spellStart"/>
      <w:r w:rsidRPr="009E7D1D">
        <w:rPr>
          <w:sz w:val="24"/>
          <w:szCs w:val="24"/>
        </w:rPr>
        <w:t>відпрацювань</w:t>
      </w:r>
      <w:proofErr w:type="spellEnd"/>
      <w:r w:rsidRPr="009E7D1D">
        <w:rPr>
          <w:sz w:val="24"/>
          <w:szCs w:val="24"/>
        </w:rPr>
        <w:t>.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За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умови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систематичних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пропусків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може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бути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застосована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процедура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повторного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вивчення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дисципліни</w:t>
      </w:r>
      <w:r w:rsidRPr="009E7D1D">
        <w:rPr>
          <w:spacing w:val="-2"/>
          <w:sz w:val="24"/>
          <w:szCs w:val="24"/>
        </w:rPr>
        <w:t xml:space="preserve"> </w:t>
      </w:r>
      <w:r w:rsidRPr="009E7D1D">
        <w:rPr>
          <w:sz w:val="24"/>
          <w:szCs w:val="24"/>
        </w:rPr>
        <w:t>(див.</w:t>
      </w:r>
      <w:r w:rsidRPr="009E7D1D">
        <w:rPr>
          <w:spacing w:val="-1"/>
          <w:sz w:val="24"/>
          <w:szCs w:val="24"/>
        </w:rPr>
        <w:t xml:space="preserve"> </w:t>
      </w:r>
      <w:r w:rsidRPr="009E7D1D">
        <w:rPr>
          <w:sz w:val="24"/>
          <w:szCs w:val="24"/>
        </w:rPr>
        <w:t>посилання на</w:t>
      </w:r>
      <w:r w:rsidRPr="009E7D1D">
        <w:rPr>
          <w:spacing w:val="-2"/>
          <w:sz w:val="24"/>
          <w:szCs w:val="24"/>
        </w:rPr>
        <w:t xml:space="preserve"> </w:t>
      </w:r>
      <w:r w:rsidRPr="009E7D1D">
        <w:rPr>
          <w:sz w:val="24"/>
          <w:szCs w:val="24"/>
        </w:rPr>
        <w:t>Положення</w:t>
      </w:r>
      <w:r w:rsidRPr="009E7D1D">
        <w:rPr>
          <w:spacing w:val="2"/>
          <w:sz w:val="24"/>
          <w:szCs w:val="24"/>
        </w:rPr>
        <w:t xml:space="preserve"> </w:t>
      </w:r>
      <w:r w:rsidRPr="009E7D1D">
        <w:rPr>
          <w:sz w:val="24"/>
          <w:szCs w:val="24"/>
        </w:rPr>
        <w:t>у</w:t>
      </w:r>
      <w:r w:rsidRPr="009E7D1D">
        <w:rPr>
          <w:spacing w:val="-8"/>
          <w:sz w:val="24"/>
          <w:szCs w:val="24"/>
        </w:rPr>
        <w:t xml:space="preserve"> </w:t>
      </w:r>
      <w:r w:rsidRPr="009E7D1D">
        <w:rPr>
          <w:sz w:val="24"/>
          <w:szCs w:val="24"/>
        </w:rPr>
        <w:t>додатку</w:t>
      </w:r>
      <w:r w:rsidRPr="009E7D1D">
        <w:rPr>
          <w:spacing w:val="-6"/>
          <w:sz w:val="24"/>
          <w:szCs w:val="24"/>
        </w:rPr>
        <w:t xml:space="preserve"> </w:t>
      </w:r>
      <w:r w:rsidRPr="009E7D1D">
        <w:rPr>
          <w:sz w:val="24"/>
          <w:szCs w:val="24"/>
        </w:rPr>
        <w:t xml:space="preserve">до </w:t>
      </w:r>
      <w:proofErr w:type="spellStart"/>
      <w:r w:rsidRPr="009E7D1D">
        <w:rPr>
          <w:sz w:val="24"/>
          <w:szCs w:val="24"/>
        </w:rPr>
        <w:t>силабусу</w:t>
      </w:r>
      <w:proofErr w:type="spellEnd"/>
      <w:r w:rsidRPr="009E7D1D">
        <w:rPr>
          <w:sz w:val="24"/>
          <w:szCs w:val="24"/>
        </w:rPr>
        <w:t>).</w:t>
      </w:r>
    </w:p>
    <w:p w14:paraId="048CBD4B" w14:textId="77777777" w:rsidR="009E7D1D" w:rsidRPr="009E7D1D" w:rsidRDefault="009E7D1D" w:rsidP="009E7D1D">
      <w:pPr>
        <w:ind w:left="232" w:right="132"/>
        <w:jc w:val="both"/>
        <w:rPr>
          <w:sz w:val="24"/>
          <w:szCs w:val="24"/>
        </w:rPr>
      </w:pPr>
      <w:r w:rsidRPr="009E7D1D">
        <w:rPr>
          <w:sz w:val="24"/>
          <w:szCs w:val="24"/>
        </w:rPr>
        <w:t>Політика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щодо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дедлайнів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і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перескладання: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роботи,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які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здаються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із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порушенням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термінів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без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поважних причин, оцінюються на нижчу оцінку. Перескладання модулів відбувається за наявності</w:t>
      </w:r>
      <w:r w:rsidRPr="009E7D1D">
        <w:rPr>
          <w:spacing w:val="-57"/>
          <w:sz w:val="24"/>
          <w:szCs w:val="24"/>
        </w:rPr>
        <w:t xml:space="preserve"> </w:t>
      </w:r>
      <w:r w:rsidRPr="009E7D1D">
        <w:rPr>
          <w:sz w:val="24"/>
          <w:szCs w:val="24"/>
        </w:rPr>
        <w:t>поважних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причин (наприклад, лікарняний).</w:t>
      </w:r>
    </w:p>
    <w:p w14:paraId="2646A6D6" w14:textId="77777777" w:rsidR="009E7D1D" w:rsidRPr="009E7D1D" w:rsidRDefault="009E7D1D" w:rsidP="009E7D1D">
      <w:pPr>
        <w:rPr>
          <w:sz w:val="24"/>
          <w:szCs w:val="24"/>
        </w:rPr>
      </w:pPr>
    </w:p>
    <w:p w14:paraId="7F7B293E" w14:textId="77777777" w:rsidR="009E7D1D" w:rsidRPr="009E7D1D" w:rsidRDefault="009E7D1D" w:rsidP="009E7D1D">
      <w:pPr>
        <w:spacing w:line="274" w:lineRule="exact"/>
        <w:ind w:left="232"/>
        <w:jc w:val="both"/>
        <w:outlineLvl w:val="1"/>
        <w:rPr>
          <w:b/>
          <w:bCs/>
          <w:sz w:val="24"/>
          <w:szCs w:val="24"/>
        </w:rPr>
      </w:pPr>
      <w:r w:rsidRPr="009E7D1D">
        <w:rPr>
          <w:b/>
          <w:bCs/>
          <w:sz w:val="24"/>
          <w:szCs w:val="24"/>
        </w:rPr>
        <w:t>Політика</w:t>
      </w:r>
      <w:r w:rsidRPr="009E7D1D">
        <w:rPr>
          <w:b/>
          <w:bCs/>
          <w:spacing w:val="-3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академічної</w:t>
      </w:r>
      <w:r w:rsidRPr="009E7D1D">
        <w:rPr>
          <w:b/>
          <w:bCs/>
          <w:spacing w:val="-5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доброчесності</w:t>
      </w:r>
    </w:p>
    <w:p w14:paraId="32EA36FF" w14:textId="77777777" w:rsidR="009E7D1D" w:rsidRPr="009E7D1D" w:rsidRDefault="009E7D1D" w:rsidP="009E7D1D">
      <w:pPr>
        <w:ind w:left="232" w:right="122"/>
        <w:jc w:val="both"/>
        <w:rPr>
          <w:sz w:val="24"/>
          <w:szCs w:val="24"/>
        </w:rPr>
      </w:pPr>
      <w:r w:rsidRPr="009E7D1D">
        <w:rPr>
          <w:sz w:val="24"/>
          <w:szCs w:val="24"/>
        </w:rPr>
        <w:t>Списування під час контрольних робіт та екзаменів заборонені (в т. ч. із використанням мобільних</w:t>
      </w:r>
      <w:r w:rsidRPr="009E7D1D">
        <w:rPr>
          <w:spacing w:val="-57"/>
          <w:sz w:val="24"/>
          <w:szCs w:val="24"/>
        </w:rPr>
        <w:t xml:space="preserve"> </w:t>
      </w:r>
      <w:r w:rsidRPr="009E7D1D">
        <w:rPr>
          <w:sz w:val="24"/>
          <w:szCs w:val="24"/>
        </w:rPr>
        <w:t>пристроїв). Кожний студент зобов’язаний дотримуватися принципів академічної доброчесності.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Письмові завдання з використанням часткових або повнотекстових запозичень з інших робіт без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 xml:space="preserve">зазначення авторства – це </w:t>
      </w:r>
      <w:r w:rsidRPr="009E7D1D">
        <w:rPr>
          <w:i/>
          <w:sz w:val="24"/>
          <w:szCs w:val="24"/>
        </w:rPr>
        <w:t>плагіат</w:t>
      </w:r>
      <w:r w:rsidRPr="009E7D1D">
        <w:rPr>
          <w:sz w:val="24"/>
          <w:szCs w:val="24"/>
        </w:rPr>
        <w:t>. Використання будь-якої інформації (текст, фото, ілюстрації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тощо) мають бути правильно процитовані з посиланням на автора! Якщо ви не впевнені, що таке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плагіат, фабрикація, фальсифікація, порадьтеся з викладачем. До студентів, у роботах яких буде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виявлено списування, плагіат чи інші прояви недоброчесної поведінки можуть бути застосовані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різні</w:t>
      </w:r>
      <w:r w:rsidRPr="009E7D1D">
        <w:rPr>
          <w:spacing w:val="22"/>
          <w:sz w:val="24"/>
          <w:szCs w:val="24"/>
        </w:rPr>
        <w:t xml:space="preserve"> </w:t>
      </w:r>
      <w:r w:rsidRPr="009E7D1D">
        <w:rPr>
          <w:sz w:val="24"/>
          <w:szCs w:val="24"/>
        </w:rPr>
        <w:t>дисциплінарні</w:t>
      </w:r>
      <w:r w:rsidRPr="009E7D1D">
        <w:rPr>
          <w:spacing w:val="23"/>
          <w:sz w:val="24"/>
          <w:szCs w:val="24"/>
        </w:rPr>
        <w:t xml:space="preserve"> </w:t>
      </w:r>
      <w:r w:rsidRPr="009E7D1D">
        <w:rPr>
          <w:sz w:val="24"/>
          <w:szCs w:val="24"/>
        </w:rPr>
        <w:t>заходи</w:t>
      </w:r>
      <w:r w:rsidRPr="009E7D1D">
        <w:rPr>
          <w:spacing w:val="25"/>
          <w:sz w:val="24"/>
          <w:szCs w:val="24"/>
        </w:rPr>
        <w:t xml:space="preserve"> </w:t>
      </w:r>
      <w:r w:rsidRPr="009E7D1D">
        <w:rPr>
          <w:sz w:val="24"/>
          <w:szCs w:val="24"/>
        </w:rPr>
        <w:t>(див.</w:t>
      </w:r>
      <w:r w:rsidRPr="009E7D1D">
        <w:rPr>
          <w:spacing w:val="23"/>
          <w:sz w:val="24"/>
          <w:szCs w:val="24"/>
        </w:rPr>
        <w:t xml:space="preserve"> </w:t>
      </w:r>
      <w:r w:rsidRPr="009E7D1D">
        <w:rPr>
          <w:sz w:val="24"/>
          <w:szCs w:val="24"/>
        </w:rPr>
        <w:t>посилання</w:t>
      </w:r>
      <w:r w:rsidRPr="009E7D1D">
        <w:rPr>
          <w:spacing w:val="21"/>
          <w:sz w:val="24"/>
          <w:szCs w:val="24"/>
        </w:rPr>
        <w:t xml:space="preserve"> </w:t>
      </w:r>
      <w:r w:rsidRPr="009E7D1D">
        <w:rPr>
          <w:sz w:val="24"/>
          <w:szCs w:val="24"/>
        </w:rPr>
        <w:t>на</w:t>
      </w:r>
      <w:r w:rsidRPr="009E7D1D">
        <w:rPr>
          <w:spacing w:val="21"/>
          <w:sz w:val="24"/>
          <w:szCs w:val="24"/>
        </w:rPr>
        <w:t xml:space="preserve"> </w:t>
      </w:r>
      <w:r w:rsidRPr="009E7D1D">
        <w:rPr>
          <w:sz w:val="24"/>
          <w:szCs w:val="24"/>
        </w:rPr>
        <w:t>Кодекс</w:t>
      </w:r>
      <w:r w:rsidRPr="009E7D1D">
        <w:rPr>
          <w:spacing w:val="23"/>
          <w:sz w:val="24"/>
          <w:szCs w:val="24"/>
        </w:rPr>
        <w:t xml:space="preserve"> </w:t>
      </w:r>
      <w:r w:rsidRPr="009E7D1D">
        <w:rPr>
          <w:sz w:val="24"/>
          <w:szCs w:val="24"/>
        </w:rPr>
        <w:t>академічної</w:t>
      </w:r>
      <w:r w:rsidRPr="009E7D1D">
        <w:rPr>
          <w:spacing w:val="25"/>
          <w:sz w:val="24"/>
          <w:szCs w:val="24"/>
        </w:rPr>
        <w:t xml:space="preserve"> </w:t>
      </w:r>
      <w:r w:rsidRPr="009E7D1D">
        <w:rPr>
          <w:sz w:val="24"/>
          <w:szCs w:val="24"/>
        </w:rPr>
        <w:t>доброчесності</w:t>
      </w:r>
      <w:r w:rsidRPr="009E7D1D">
        <w:rPr>
          <w:spacing w:val="24"/>
          <w:sz w:val="24"/>
          <w:szCs w:val="24"/>
        </w:rPr>
        <w:t xml:space="preserve"> </w:t>
      </w:r>
      <w:r w:rsidRPr="009E7D1D">
        <w:rPr>
          <w:sz w:val="24"/>
          <w:szCs w:val="24"/>
        </w:rPr>
        <w:t>ЗНУ</w:t>
      </w:r>
      <w:r w:rsidRPr="009E7D1D">
        <w:rPr>
          <w:spacing w:val="25"/>
          <w:sz w:val="24"/>
          <w:szCs w:val="24"/>
        </w:rPr>
        <w:t xml:space="preserve"> </w:t>
      </w:r>
      <w:r w:rsidRPr="009E7D1D">
        <w:rPr>
          <w:sz w:val="24"/>
          <w:szCs w:val="24"/>
        </w:rPr>
        <w:t>в</w:t>
      </w:r>
      <w:r w:rsidRPr="009E7D1D">
        <w:rPr>
          <w:spacing w:val="23"/>
          <w:sz w:val="24"/>
          <w:szCs w:val="24"/>
        </w:rPr>
        <w:t xml:space="preserve"> </w:t>
      </w:r>
      <w:r w:rsidRPr="009E7D1D">
        <w:rPr>
          <w:sz w:val="24"/>
          <w:szCs w:val="24"/>
        </w:rPr>
        <w:t>додатку</w:t>
      </w:r>
      <w:r w:rsidRPr="009E7D1D">
        <w:rPr>
          <w:spacing w:val="-57"/>
          <w:sz w:val="24"/>
          <w:szCs w:val="24"/>
        </w:rPr>
        <w:t xml:space="preserve"> </w:t>
      </w:r>
      <w:r w:rsidRPr="009E7D1D">
        <w:rPr>
          <w:sz w:val="24"/>
          <w:szCs w:val="24"/>
        </w:rPr>
        <w:t>до</w:t>
      </w:r>
      <w:r w:rsidRPr="009E7D1D">
        <w:rPr>
          <w:spacing w:val="-1"/>
          <w:sz w:val="24"/>
          <w:szCs w:val="24"/>
        </w:rPr>
        <w:t xml:space="preserve"> </w:t>
      </w:r>
      <w:proofErr w:type="spellStart"/>
      <w:r w:rsidRPr="009E7D1D">
        <w:rPr>
          <w:sz w:val="24"/>
          <w:szCs w:val="24"/>
        </w:rPr>
        <w:t>силабусу</w:t>
      </w:r>
      <w:proofErr w:type="spellEnd"/>
      <w:r w:rsidRPr="009E7D1D">
        <w:rPr>
          <w:sz w:val="24"/>
          <w:szCs w:val="24"/>
        </w:rPr>
        <w:t>).</w:t>
      </w:r>
    </w:p>
    <w:p w14:paraId="5E4C97B2" w14:textId="77777777" w:rsidR="009E7D1D" w:rsidRPr="009E7D1D" w:rsidRDefault="009E7D1D" w:rsidP="009E7D1D">
      <w:pPr>
        <w:spacing w:before="3"/>
        <w:rPr>
          <w:sz w:val="24"/>
          <w:szCs w:val="24"/>
        </w:rPr>
      </w:pPr>
    </w:p>
    <w:p w14:paraId="3B64774F" w14:textId="77777777" w:rsidR="009E7D1D" w:rsidRPr="009E7D1D" w:rsidRDefault="009E7D1D" w:rsidP="009E7D1D">
      <w:pPr>
        <w:spacing w:line="274" w:lineRule="exact"/>
        <w:ind w:left="232"/>
        <w:jc w:val="both"/>
        <w:outlineLvl w:val="1"/>
        <w:rPr>
          <w:b/>
          <w:bCs/>
          <w:sz w:val="24"/>
          <w:szCs w:val="24"/>
        </w:rPr>
      </w:pPr>
      <w:r w:rsidRPr="009E7D1D">
        <w:rPr>
          <w:b/>
          <w:bCs/>
          <w:sz w:val="24"/>
          <w:szCs w:val="24"/>
        </w:rPr>
        <w:t>Використання</w:t>
      </w:r>
      <w:r w:rsidRPr="009E7D1D">
        <w:rPr>
          <w:b/>
          <w:bCs/>
          <w:spacing w:val="-4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комп’ютерів/телефонів</w:t>
      </w:r>
      <w:r w:rsidRPr="009E7D1D">
        <w:rPr>
          <w:b/>
          <w:bCs/>
          <w:spacing w:val="-3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на</w:t>
      </w:r>
      <w:r w:rsidRPr="009E7D1D">
        <w:rPr>
          <w:b/>
          <w:bCs/>
          <w:spacing w:val="-3"/>
          <w:sz w:val="24"/>
          <w:szCs w:val="24"/>
        </w:rPr>
        <w:t xml:space="preserve"> </w:t>
      </w:r>
      <w:r w:rsidRPr="009E7D1D">
        <w:rPr>
          <w:b/>
          <w:bCs/>
          <w:sz w:val="24"/>
          <w:szCs w:val="24"/>
        </w:rPr>
        <w:t>занятті</w:t>
      </w:r>
    </w:p>
    <w:p w14:paraId="1841DDE7" w14:textId="77777777" w:rsidR="009E7D1D" w:rsidRPr="009E7D1D" w:rsidRDefault="009E7D1D" w:rsidP="009E7D1D">
      <w:pPr>
        <w:ind w:left="232" w:right="126"/>
        <w:jc w:val="both"/>
        <w:rPr>
          <w:sz w:val="24"/>
          <w:szCs w:val="24"/>
        </w:rPr>
      </w:pPr>
      <w:r w:rsidRPr="009E7D1D">
        <w:rPr>
          <w:sz w:val="24"/>
          <w:szCs w:val="24"/>
        </w:rPr>
        <w:t>Використання мобільних телефонів, планшетів та інших гаджетів під час лекційних та практичних</w:t>
      </w:r>
      <w:r w:rsidRPr="009E7D1D">
        <w:rPr>
          <w:spacing w:val="-57"/>
          <w:sz w:val="24"/>
          <w:szCs w:val="24"/>
        </w:rPr>
        <w:t xml:space="preserve"> </w:t>
      </w:r>
      <w:r w:rsidRPr="009E7D1D">
        <w:rPr>
          <w:sz w:val="24"/>
          <w:szCs w:val="24"/>
        </w:rPr>
        <w:t>занять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дозволяється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виключно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у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навчальних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цілях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(для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уточнення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певних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даних,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отримання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довідкової інформації, під час он-лайн тестування тощо). Під час занять заборонено надсилання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текстових повідомлень, прослуховування музики, перевірка електронної пошти, соціальних мереж</w:t>
      </w:r>
      <w:r w:rsidRPr="009E7D1D">
        <w:rPr>
          <w:spacing w:val="-57"/>
          <w:sz w:val="24"/>
          <w:szCs w:val="24"/>
        </w:rPr>
        <w:t xml:space="preserve"> </w:t>
      </w:r>
      <w:r w:rsidRPr="009E7D1D">
        <w:rPr>
          <w:sz w:val="24"/>
          <w:szCs w:val="24"/>
        </w:rPr>
        <w:t>тощо.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Будь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ласка,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не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забувайте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активувати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режим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«без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звуку»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до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початку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заняття.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Під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час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виконання заходів контролю (контрольних робіт, іспитів) використання гаджетів заборонено. У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разі</w:t>
      </w:r>
      <w:r w:rsidRPr="009E7D1D">
        <w:rPr>
          <w:spacing w:val="-1"/>
          <w:sz w:val="24"/>
          <w:szCs w:val="24"/>
        </w:rPr>
        <w:t xml:space="preserve"> </w:t>
      </w:r>
      <w:r w:rsidRPr="009E7D1D">
        <w:rPr>
          <w:sz w:val="24"/>
          <w:szCs w:val="24"/>
        </w:rPr>
        <w:t>порушення цієї</w:t>
      </w:r>
      <w:r w:rsidRPr="009E7D1D">
        <w:rPr>
          <w:spacing w:val="-2"/>
          <w:sz w:val="24"/>
          <w:szCs w:val="24"/>
        </w:rPr>
        <w:t xml:space="preserve"> </w:t>
      </w:r>
      <w:r w:rsidRPr="009E7D1D">
        <w:rPr>
          <w:sz w:val="24"/>
          <w:szCs w:val="24"/>
        </w:rPr>
        <w:t>заборони</w:t>
      </w:r>
      <w:r w:rsidRPr="009E7D1D">
        <w:rPr>
          <w:spacing w:val="-1"/>
          <w:sz w:val="24"/>
          <w:szCs w:val="24"/>
        </w:rPr>
        <w:t xml:space="preserve"> </w:t>
      </w:r>
      <w:r w:rsidRPr="009E7D1D">
        <w:rPr>
          <w:sz w:val="24"/>
          <w:szCs w:val="24"/>
        </w:rPr>
        <w:t>роботу</w:t>
      </w:r>
      <w:r w:rsidRPr="009E7D1D">
        <w:rPr>
          <w:spacing w:val="-8"/>
          <w:sz w:val="24"/>
          <w:szCs w:val="24"/>
        </w:rPr>
        <w:t xml:space="preserve"> </w:t>
      </w:r>
      <w:r w:rsidRPr="009E7D1D">
        <w:rPr>
          <w:sz w:val="24"/>
          <w:szCs w:val="24"/>
        </w:rPr>
        <w:t>буде</w:t>
      </w:r>
      <w:r w:rsidRPr="009E7D1D">
        <w:rPr>
          <w:spacing w:val="-1"/>
          <w:sz w:val="24"/>
          <w:szCs w:val="24"/>
        </w:rPr>
        <w:t xml:space="preserve"> </w:t>
      </w:r>
      <w:r w:rsidRPr="009E7D1D">
        <w:rPr>
          <w:sz w:val="24"/>
          <w:szCs w:val="24"/>
        </w:rPr>
        <w:t>анульовано</w:t>
      </w:r>
      <w:r w:rsidRPr="009E7D1D">
        <w:rPr>
          <w:spacing w:val="-1"/>
          <w:sz w:val="24"/>
          <w:szCs w:val="24"/>
        </w:rPr>
        <w:t xml:space="preserve"> </w:t>
      </w:r>
      <w:r w:rsidRPr="009E7D1D">
        <w:rPr>
          <w:sz w:val="24"/>
          <w:szCs w:val="24"/>
        </w:rPr>
        <w:t>без права</w:t>
      </w:r>
      <w:r w:rsidRPr="009E7D1D">
        <w:rPr>
          <w:spacing w:val="-2"/>
          <w:sz w:val="24"/>
          <w:szCs w:val="24"/>
        </w:rPr>
        <w:t xml:space="preserve"> </w:t>
      </w:r>
      <w:r w:rsidRPr="009E7D1D">
        <w:rPr>
          <w:sz w:val="24"/>
          <w:szCs w:val="24"/>
        </w:rPr>
        <w:t>перескладання.</w:t>
      </w:r>
    </w:p>
    <w:p w14:paraId="31EAB658" w14:textId="77777777" w:rsidR="009E7D1D" w:rsidRPr="009E7D1D" w:rsidRDefault="009E7D1D" w:rsidP="009E7D1D">
      <w:pPr>
        <w:spacing w:before="3"/>
        <w:rPr>
          <w:sz w:val="24"/>
          <w:szCs w:val="24"/>
        </w:rPr>
      </w:pPr>
    </w:p>
    <w:p w14:paraId="14621621" w14:textId="77777777" w:rsidR="009E7D1D" w:rsidRPr="009E7D1D" w:rsidRDefault="009E7D1D" w:rsidP="009E7D1D">
      <w:pPr>
        <w:spacing w:line="274" w:lineRule="exact"/>
        <w:ind w:left="232"/>
        <w:outlineLvl w:val="1"/>
        <w:rPr>
          <w:b/>
          <w:bCs/>
          <w:sz w:val="24"/>
          <w:szCs w:val="24"/>
        </w:rPr>
      </w:pPr>
      <w:r w:rsidRPr="009E7D1D">
        <w:rPr>
          <w:b/>
          <w:bCs/>
          <w:sz w:val="24"/>
          <w:szCs w:val="24"/>
        </w:rPr>
        <w:t>Комунікація</w:t>
      </w:r>
    </w:p>
    <w:p w14:paraId="11F7A065" w14:textId="77777777" w:rsidR="009E7D1D" w:rsidRPr="009E7D1D" w:rsidRDefault="009E7D1D" w:rsidP="009E7D1D">
      <w:pPr>
        <w:ind w:left="232" w:right="124"/>
        <w:jc w:val="both"/>
        <w:rPr>
          <w:sz w:val="24"/>
          <w:szCs w:val="24"/>
        </w:rPr>
      </w:pPr>
      <w:r w:rsidRPr="009E7D1D">
        <w:rPr>
          <w:sz w:val="24"/>
          <w:szCs w:val="24"/>
        </w:rPr>
        <w:t>Очікується,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що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студенти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перевірятимуть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інформацію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на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сторінці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дисципліни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в</w:t>
      </w:r>
      <w:r w:rsidRPr="009E7D1D">
        <w:rPr>
          <w:spacing w:val="1"/>
          <w:sz w:val="24"/>
          <w:szCs w:val="24"/>
        </w:rPr>
        <w:t xml:space="preserve"> </w:t>
      </w:r>
      <w:proofErr w:type="spellStart"/>
      <w:r w:rsidRPr="009E7D1D">
        <w:rPr>
          <w:sz w:val="24"/>
          <w:szCs w:val="24"/>
        </w:rPr>
        <w:t>Moodle</w:t>
      </w:r>
      <w:proofErr w:type="spellEnd"/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та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 xml:space="preserve">реагуватимуть своєчасно. Всі робочі оголошення будуть розміщуватимуться в </w:t>
      </w:r>
      <w:proofErr w:type="spellStart"/>
      <w:r w:rsidRPr="009E7D1D">
        <w:rPr>
          <w:sz w:val="24"/>
          <w:szCs w:val="24"/>
        </w:rPr>
        <w:t>Moodle</w:t>
      </w:r>
      <w:proofErr w:type="spellEnd"/>
      <w:r w:rsidRPr="009E7D1D">
        <w:rPr>
          <w:sz w:val="24"/>
          <w:szCs w:val="24"/>
        </w:rPr>
        <w:t>. Будь ласка,</w:t>
      </w:r>
      <w:r w:rsidRPr="009E7D1D">
        <w:rPr>
          <w:spacing w:val="1"/>
          <w:sz w:val="24"/>
          <w:szCs w:val="24"/>
        </w:rPr>
        <w:t xml:space="preserve"> </w:t>
      </w:r>
      <w:r w:rsidRPr="009E7D1D">
        <w:rPr>
          <w:sz w:val="24"/>
          <w:szCs w:val="24"/>
        </w:rPr>
        <w:t>перевіряйте</w:t>
      </w:r>
      <w:r w:rsidRPr="009E7D1D">
        <w:rPr>
          <w:spacing w:val="-2"/>
          <w:sz w:val="24"/>
          <w:szCs w:val="24"/>
        </w:rPr>
        <w:t xml:space="preserve"> </w:t>
      </w:r>
      <w:r w:rsidRPr="009E7D1D">
        <w:rPr>
          <w:sz w:val="24"/>
          <w:szCs w:val="24"/>
        </w:rPr>
        <w:t>повідомлення вчасно.</w:t>
      </w:r>
    </w:p>
    <w:p w14:paraId="63D10334" w14:textId="77777777" w:rsidR="009E7D1D" w:rsidRPr="009E7D1D" w:rsidRDefault="009E7D1D" w:rsidP="009E7D1D">
      <w:pPr>
        <w:rPr>
          <w:sz w:val="20"/>
          <w:szCs w:val="24"/>
        </w:rPr>
      </w:pPr>
    </w:p>
    <w:p w14:paraId="6474CACA" w14:textId="77777777" w:rsidR="009E7D1D" w:rsidRPr="009E7D1D" w:rsidRDefault="009E7D1D" w:rsidP="009E7D1D">
      <w:pPr>
        <w:rPr>
          <w:sz w:val="20"/>
          <w:szCs w:val="24"/>
        </w:rPr>
      </w:pPr>
    </w:p>
    <w:p w14:paraId="6F948C9C" w14:textId="77777777" w:rsidR="009E7D1D" w:rsidRPr="009E7D1D" w:rsidRDefault="009E7D1D" w:rsidP="009E7D1D">
      <w:pPr>
        <w:rPr>
          <w:sz w:val="20"/>
          <w:szCs w:val="24"/>
        </w:rPr>
      </w:pPr>
    </w:p>
    <w:p w14:paraId="30E325B9" w14:textId="77777777" w:rsidR="009E7D1D" w:rsidRPr="009E7D1D" w:rsidRDefault="009E7D1D" w:rsidP="009E7D1D">
      <w:pPr>
        <w:rPr>
          <w:sz w:val="20"/>
          <w:szCs w:val="24"/>
        </w:rPr>
      </w:pPr>
    </w:p>
    <w:p w14:paraId="152AF729" w14:textId="77777777" w:rsidR="009E7D1D" w:rsidRPr="009E7D1D" w:rsidRDefault="009E7D1D" w:rsidP="009E7D1D">
      <w:pPr>
        <w:rPr>
          <w:sz w:val="20"/>
          <w:szCs w:val="24"/>
        </w:rPr>
      </w:pPr>
    </w:p>
    <w:p w14:paraId="2C58A847" w14:textId="77777777" w:rsidR="009E7D1D" w:rsidRPr="009E7D1D" w:rsidRDefault="009E7D1D" w:rsidP="009E7D1D">
      <w:pPr>
        <w:rPr>
          <w:sz w:val="20"/>
          <w:szCs w:val="24"/>
        </w:rPr>
      </w:pPr>
    </w:p>
    <w:p w14:paraId="603C711A" w14:textId="77777777" w:rsidR="009E7D1D" w:rsidRPr="009E7D1D" w:rsidRDefault="009E7D1D" w:rsidP="009E7D1D">
      <w:pPr>
        <w:rPr>
          <w:sz w:val="20"/>
          <w:szCs w:val="24"/>
        </w:rPr>
      </w:pPr>
    </w:p>
    <w:p w14:paraId="09CBCCF6" w14:textId="77777777" w:rsidR="009E7D1D" w:rsidRPr="009E7D1D" w:rsidRDefault="009E7D1D" w:rsidP="009E7D1D">
      <w:pPr>
        <w:rPr>
          <w:sz w:val="20"/>
          <w:szCs w:val="24"/>
        </w:rPr>
      </w:pPr>
    </w:p>
    <w:p w14:paraId="6A82BD06" w14:textId="77777777" w:rsidR="009E7D1D" w:rsidRPr="009E7D1D" w:rsidRDefault="009E7D1D" w:rsidP="009E7D1D">
      <w:pPr>
        <w:rPr>
          <w:sz w:val="20"/>
          <w:szCs w:val="24"/>
        </w:rPr>
      </w:pPr>
    </w:p>
    <w:p w14:paraId="349A9035" w14:textId="77777777" w:rsidR="009E7D1D" w:rsidRPr="009E7D1D" w:rsidRDefault="009E7D1D" w:rsidP="009E7D1D">
      <w:pPr>
        <w:rPr>
          <w:sz w:val="20"/>
          <w:szCs w:val="24"/>
        </w:rPr>
      </w:pPr>
    </w:p>
    <w:p w14:paraId="289B12DA" w14:textId="77777777" w:rsidR="009E7D1D" w:rsidRPr="009E7D1D" w:rsidRDefault="009E7D1D" w:rsidP="009E7D1D">
      <w:pPr>
        <w:rPr>
          <w:sz w:val="20"/>
          <w:szCs w:val="24"/>
        </w:rPr>
      </w:pPr>
    </w:p>
    <w:p w14:paraId="602F079D" w14:textId="77777777" w:rsidR="009E7D1D" w:rsidRPr="009E7D1D" w:rsidRDefault="009E7D1D" w:rsidP="009E7D1D">
      <w:pPr>
        <w:rPr>
          <w:sz w:val="20"/>
          <w:szCs w:val="24"/>
        </w:rPr>
      </w:pPr>
    </w:p>
    <w:p w14:paraId="07440AC0" w14:textId="77777777" w:rsidR="009E7D1D" w:rsidRPr="009E7D1D" w:rsidRDefault="009E7D1D" w:rsidP="009E7D1D">
      <w:pPr>
        <w:spacing w:before="4"/>
        <w:rPr>
          <w:sz w:val="26"/>
          <w:szCs w:val="24"/>
        </w:rPr>
      </w:pPr>
      <w:r w:rsidRPr="009E7D1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593472" behindDoc="1" locked="0" layoutInCell="1" allowOverlap="1" wp14:anchorId="0A40DBFD" wp14:editId="75443766">
                <wp:simplePos x="0" y="0"/>
                <wp:positionH relativeFrom="page">
                  <wp:posOffset>718820</wp:posOffset>
                </wp:positionH>
                <wp:positionV relativeFrom="paragraph">
                  <wp:posOffset>217170</wp:posOffset>
                </wp:positionV>
                <wp:extent cx="1829435" cy="6985"/>
                <wp:effectExtent l="4445" t="1905" r="4445" b="635"/>
                <wp:wrapTopAndBottom/>
                <wp:docPr id="201748232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6D68D2" w14:textId="77777777" w:rsidR="009E7D1D" w:rsidRDefault="009E7D1D" w:rsidP="009E7D1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40DBFD" id="Rectangle 11" o:spid="_x0000_s1026" style="position:absolute;margin-left:56.6pt;margin-top:17.1pt;width:144.05pt;height:.55pt;z-index:-157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" fillcolor="black" stroked="f">
                <v:textbox>
                  <w:txbxContent>
                    <w:p w14:paraId="306D68D2" w14:textId="77777777" w:rsidR="009E7D1D" w:rsidRDefault="009E7D1D" w:rsidP="009E7D1D"/>
                  </w:txbxContent>
                </v:textbox>
                <w10:wrap type="topAndBottom" anchorx="page"/>
              </v:rect>
            </w:pict>
          </mc:Fallback>
        </mc:AlternateContent>
      </w:r>
    </w:p>
    <w:p w14:paraId="585D0CC3" w14:textId="77777777" w:rsidR="009E7D1D" w:rsidRPr="009E7D1D" w:rsidRDefault="009E7D1D" w:rsidP="009E7D1D">
      <w:pPr>
        <w:spacing w:before="74"/>
        <w:ind w:left="232" w:right="18"/>
        <w:rPr>
          <w:i/>
          <w:sz w:val="20"/>
        </w:rPr>
      </w:pPr>
      <w:r w:rsidRPr="009E7D1D">
        <w:rPr>
          <w:i/>
          <w:sz w:val="20"/>
          <w:vertAlign w:val="superscript"/>
        </w:rPr>
        <w:t>2</w:t>
      </w:r>
      <w:r w:rsidRPr="009E7D1D">
        <w:rPr>
          <w:i/>
          <w:spacing w:val="-4"/>
          <w:sz w:val="20"/>
        </w:rPr>
        <w:t xml:space="preserve"> </w:t>
      </w:r>
      <w:r w:rsidRPr="009E7D1D">
        <w:rPr>
          <w:i/>
          <w:sz w:val="20"/>
        </w:rPr>
        <w:t>Тут</w:t>
      </w:r>
      <w:r w:rsidRPr="009E7D1D">
        <w:rPr>
          <w:i/>
          <w:spacing w:val="-3"/>
          <w:sz w:val="20"/>
        </w:rPr>
        <w:t xml:space="preserve"> </w:t>
      </w:r>
      <w:r w:rsidRPr="009E7D1D">
        <w:rPr>
          <w:i/>
          <w:sz w:val="20"/>
        </w:rPr>
        <w:t>зазначається</w:t>
      </w:r>
      <w:r w:rsidRPr="009E7D1D">
        <w:rPr>
          <w:i/>
          <w:spacing w:val="-2"/>
          <w:sz w:val="20"/>
        </w:rPr>
        <w:t xml:space="preserve"> </w:t>
      </w:r>
      <w:r w:rsidRPr="009E7D1D">
        <w:rPr>
          <w:i/>
          <w:sz w:val="20"/>
        </w:rPr>
        <w:t>все,</w:t>
      </w:r>
      <w:r w:rsidRPr="009E7D1D">
        <w:rPr>
          <w:i/>
          <w:spacing w:val="-3"/>
          <w:sz w:val="20"/>
        </w:rPr>
        <w:t xml:space="preserve"> </w:t>
      </w:r>
      <w:r w:rsidRPr="009E7D1D">
        <w:rPr>
          <w:i/>
          <w:sz w:val="20"/>
        </w:rPr>
        <w:t>що</w:t>
      </w:r>
      <w:r w:rsidRPr="009E7D1D">
        <w:rPr>
          <w:i/>
          <w:spacing w:val="-3"/>
          <w:sz w:val="20"/>
        </w:rPr>
        <w:t xml:space="preserve"> </w:t>
      </w:r>
      <w:r w:rsidRPr="009E7D1D">
        <w:rPr>
          <w:i/>
          <w:sz w:val="20"/>
        </w:rPr>
        <w:t>важливо</w:t>
      </w:r>
      <w:r w:rsidRPr="009E7D1D">
        <w:rPr>
          <w:i/>
          <w:spacing w:val="-2"/>
          <w:sz w:val="20"/>
        </w:rPr>
        <w:t xml:space="preserve"> </w:t>
      </w:r>
      <w:r w:rsidRPr="009E7D1D">
        <w:rPr>
          <w:i/>
          <w:sz w:val="20"/>
        </w:rPr>
        <w:t>для</w:t>
      </w:r>
      <w:r w:rsidRPr="009E7D1D">
        <w:rPr>
          <w:i/>
          <w:spacing w:val="-3"/>
          <w:sz w:val="20"/>
        </w:rPr>
        <w:t xml:space="preserve"> </w:t>
      </w:r>
      <w:r w:rsidRPr="009E7D1D">
        <w:rPr>
          <w:i/>
          <w:sz w:val="20"/>
        </w:rPr>
        <w:t>курсу:</w:t>
      </w:r>
      <w:r w:rsidRPr="009E7D1D">
        <w:rPr>
          <w:i/>
          <w:spacing w:val="-3"/>
          <w:sz w:val="20"/>
        </w:rPr>
        <w:t xml:space="preserve"> </w:t>
      </w:r>
      <w:r w:rsidRPr="009E7D1D">
        <w:rPr>
          <w:i/>
          <w:sz w:val="20"/>
        </w:rPr>
        <w:t>наприклад,</w:t>
      </w:r>
      <w:r w:rsidRPr="009E7D1D">
        <w:rPr>
          <w:i/>
          <w:spacing w:val="-4"/>
          <w:sz w:val="20"/>
        </w:rPr>
        <w:t xml:space="preserve"> </w:t>
      </w:r>
      <w:r w:rsidRPr="009E7D1D">
        <w:rPr>
          <w:i/>
          <w:sz w:val="20"/>
        </w:rPr>
        <w:t>умови</w:t>
      </w:r>
      <w:r w:rsidRPr="009E7D1D">
        <w:rPr>
          <w:i/>
          <w:spacing w:val="-2"/>
          <w:sz w:val="20"/>
        </w:rPr>
        <w:t xml:space="preserve"> </w:t>
      </w:r>
      <w:r w:rsidRPr="009E7D1D">
        <w:rPr>
          <w:i/>
          <w:sz w:val="20"/>
        </w:rPr>
        <w:t>допуску</w:t>
      </w:r>
      <w:r w:rsidRPr="009E7D1D">
        <w:rPr>
          <w:i/>
          <w:spacing w:val="-3"/>
          <w:sz w:val="20"/>
        </w:rPr>
        <w:t xml:space="preserve"> </w:t>
      </w:r>
      <w:r w:rsidRPr="009E7D1D">
        <w:rPr>
          <w:i/>
          <w:sz w:val="20"/>
        </w:rPr>
        <w:t>до</w:t>
      </w:r>
      <w:r w:rsidRPr="009E7D1D">
        <w:rPr>
          <w:i/>
          <w:spacing w:val="-2"/>
          <w:sz w:val="20"/>
        </w:rPr>
        <w:t xml:space="preserve"> </w:t>
      </w:r>
      <w:r w:rsidRPr="009E7D1D">
        <w:rPr>
          <w:i/>
          <w:sz w:val="20"/>
        </w:rPr>
        <w:t>лабораторій,</w:t>
      </w:r>
      <w:r w:rsidRPr="009E7D1D">
        <w:rPr>
          <w:i/>
          <w:spacing w:val="-4"/>
          <w:sz w:val="20"/>
        </w:rPr>
        <w:t xml:space="preserve"> </w:t>
      </w:r>
      <w:r w:rsidRPr="009E7D1D">
        <w:rPr>
          <w:i/>
          <w:sz w:val="20"/>
        </w:rPr>
        <w:t>реактивів</w:t>
      </w:r>
      <w:r w:rsidRPr="009E7D1D">
        <w:rPr>
          <w:i/>
          <w:spacing w:val="-4"/>
          <w:sz w:val="20"/>
        </w:rPr>
        <w:t xml:space="preserve"> </w:t>
      </w:r>
      <w:r w:rsidRPr="009E7D1D">
        <w:rPr>
          <w:i/>
          <w:sz w:val="20"/>
        </w:rPr>
        <w:t>тощо.</w:t>
      </w:r>
      <w:r w:rsidRPr="009E7D1D">
        <w:rPr>
          <w:i/>
          <w:spacing w:val="-5"/>
          <w:sz w:val="20"/>
        </w:rPr>
        <w:t xml:space="preserve"> </w:t>
      </w:r>
      <w:r w:rsidRPr="009E7D1D">
        <w:rPr>
          <w:i/>
          <w:sz w:val="20"/>
        </w:rPr>
        <w:t>Викладач</w:t>
      </w:r>
      <w:r w:rsidRPr="009E7D1D">
        <w:rPr>
          <w:i/>
          <w:spacing w:val="-47"/>
          <w:sz w:val="20"/>
        </w:rPr>
        <w:t xml:space="preserve"> </w:t>
      </w:r>
      <w:r w:rsidRPr="009E7D1D">
        <w:rPr>
          <w:i/>
          <w:sz w:val="20"/>
        </w:rPr>
        <w:t>сам</w:t>
      </w:r>
      <w:r w:rsidRPr="009E7D1D">
        <w:rPr>
          <w:i/>
          <w:spacing w:val="-1"/>
          <w:sz w:val="20"/>
        </w:rPr>
        <w:t xml:space="preserve"> </w:t>
      </w:r>
      <w:r w:rsidRPr="009E7D1D">
        <w:rPr>
          <w:i/>
          <w:sz w:val="20"/>
        </w:rPr>
        <w:t>вирішує, що</w:t>
      </w:r>
      <w:r w:rsidRPr="009E7D1D">
        <w:rPr>
          <w:i/>
          <w:spacing w:val="1"/>
          <w:sz w:val="20"/>
        </w:rPr>
        <w:t xml:space="preserve"> </w:t>
      </w:r>
      <w:r w:rsidRPr="009E7D1D">
        <w:rPr>
          <w:i/>
          <w:sz w:val="20"/>
        </w:rPr>
        <w:t>треба знати</w:t>
      </w:r>
      <w:r w:rsidRPr="009E7D1D">
        <w:rPr>
          <w:i/>
          <w:spacing w:val="1"/>
          <w:sz w:val="20"/>
        </w:rPr>
        <w:t xml:space="preserve"> </w:t>
      </w:r>
      <w:r w:rsidRPr="009E7D1D">
        <w:rPr>
          <w:i/>
          <w:sz w:val="20"/>
        </w:rPr>
        <w:t>студенту для</w:t>
      </w:r>
      <w:r w:rsidRPr="009E7D1D">
        <w:rPr>
          <w:i/>
          <w:spacing w:val="-1"/>
          <w:sz w:val="20"/>
        </w:rPr>
        <w:t xml:space="preserve"> </w:t>
      </w:r>
      <w:r w:rsidRPr="009E7D1D">
        <w:rPr>
          <w:i/>
          <w:sz w:val="20"/>
        </w:rPr>
        <w:t>успішного</w:t>
      </w:r>
      <w:r w:rsidRPr="009E7D1D">
        <w:rPr>
          <w:i/>
          <w:spacing w:val="1"/>
          <w:sz w:val="20"/>
        </w:rPr>
        <w:t xml:space="preserve"> </w:t>
      </w:r>
      <w:r w:rsidRPr="009E7D1D">
        <w:rPr>
          <w:i/>
          <w:sz w:val="20"/>
        </w:rPr>
        <w:t>проходження</w:t>
      </w:r>
      <w:r w:rsidRPr="009E7D1D">
        <w:rPr>
          <w:i/>
          <w:spacing w:val="1"/>
          <w:sz w:val="20"/>
        </w:rPr>
        <w:t xml:space="preserve"> </w:t>
      </w:r>
      <w:r w:rsidRPr="009E7D1D">
        <w:rPr>
          <w:i/>
          <w:sz w:val="20"/>
        </w:rPr>
        <w:t>курсу!</w:t>
      </w:r>
    </w:p>
    <w:p w14:paraId="04BF8AB5" w14:textId="77777777" w:rsidR="009E7D1D" w:rsidRPr="009E7D1D" w:rsidRDefault="009E7D1D" w:rsidP="009E7D1D">
      <w:pPr>
        <w:rPr>
          <w:sz w:val="20"/>
        </w:rPr>
        <w:sectPr w:rsidR="009E7D1D" w:rsidRPr="009E7D1D">
          <w:pgSz w:w="11910" w:h="16840"/>
          <w:pgMar w:top="1580" w:right="440" w:bottom="280" w:left="900" w:header="719" w:footer="0" w:gutter="0"/>
          <w:cols w:space="720"/>
        </w:sectPr>
      </w:pPr>
    </w:p>
    <w:p w14:paraId="4338EA84" w14:textId="77777777" w:rsidR="009E7D1D" w:rsidRPr="009E7D1D" w:rsidRDefault="009E7D1D" w:rsidP="009E7D1D">
      <w:pPr>
        <w:spacing w:before="5"/>
        <w:rPr>
          <w:i/>
          <w:sz w:val="13"/>
          <w:szCs w:val="24"/>
        </w:rPr>
      </w:pPr>
    </w:p>
    <w:p w14:paraId="79899C99" w14:textId="77777777" w:rsidR="009E7D1D" w:rsidRPr="009E7D1D" w:rsidRDefault="009E7D1D" w:rsidP="009E7D1D">
      <w:pPr>
        <w:spacing w:line="20" w:lineRule="exact"/>
        <w:ind w:left="830"/>
        <w:rPr>
          <w:sz w:val="2"/>
          <w:szCs w:val="24"/>
        </w:rPr>
      </w:pPr>
      <w:r w:rsidRPr="009E7D1D">
        <w:rPr>
          <w:noProof/>
          <w:sz w:val="2"/>
          <w:szCs w:val="24"/>
        </w:rPr>
        <mc:AlternateContent>
          <mc:Choice Requires="wpg">
            <w:drawing>
              <wp:inline distT="0" distB="0" distL="0" distR="0" wp14:anchorId="550E30A0" wp14:editId="1C6C4B9C">
                <wp:extent cx="5715000" cy="6350"/>
                <wp:effectExtent l="12700" t="6350" r="6350" b="6350"/>
                <wp:docPr id="5063749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912928216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1A61EF" id="Group 12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">
                <v:line id="Line 13" o:spid="_x0000_s1027" style="position:absolute;visibility:visible;mso-wrap-style:square" from="0,5" to="9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" strokeweight=".48pt"/>
                <w10:anchorlock/>
              </v:group>
            </w:pict>
          </mc:Fallback>
        </mc:AlternateContent>
      </w:r>
    </w:p>
    <w:p w14:paraId="2F4980D6" w14:textId="77777777" w:rsidR="009E7D1D" w:rsidRPr="009E7D1D" w:rsidRDefault="009E7D1D" w:rsidP="009E7D1D">
      <w:pPr>
        <w:ind w:left="1307" w:right="1199"/>
        <w:jc w:val="center"/>
        <w:rPr>
          <w:rFonts w:ascii="Cambria" w:hAnsi="Cambria"/>
          <w:b/>
          <w:i/>
          <w:sz w:val="28"/>
        </w:rPr>
      </w:pPr>
      <w:r w:rsidRPr="009E7D1D">
        <w:rPr>
          <w:rFonts w:ascii="Cambria" w:hAnsi="Cambria"/>
          <w:b/>
          <w:i/>
          <w:sz w:val="28"/>
        </w:rPr>
        <w:t>ДОДАТОК</w:t>
      </w:r>
      <w:r w:rsidRPr="009E7D1D">
        <w:rPr>
          <w:rFonts w:ascii="Cambria" w:hAnsi="Cambria"/>
          <w:b/>
          <w:i/>
          <w:spacing w:val="-3"/>
          <w:sz w:val="28"/>
        </w:rPr>
        <w:t xml:space="preserve"> </w:t>
      </w:r>
      <w:r w:rsidRPr="009E7D1D">
        <w:rPr>
          <w:rFonts w:ascii="Cambria" w:hAnsi="Cambria"/>
          <w:b/>
          <w:i/>
          <w:sz w:val="28"/>
        </w:rPr>
        <w:t>ДО</w:t>
      </w:r>
      <w:r w:rsidRPr="009E7D1D">
        <w:rPr>
          <w:rFonts w:ascii="Cambria" w:hAnsi="Cambria"/>
          <w:b/>
          <w:i/>
          <w:spacing w:val="-5"/>
          <w:sz w:val="28"/>
        </w:rPr>
        <w:t xml:space="preserve"> </w:t>
      </w:r>
      <w:r w:rsidRPr="009E7D1D">
        <w:rPr>
          <w:rFonts w:ascii="Cambria" w:hAnsi="Cambria"/>
          <w:b/>
          <w:i/>
          <w:sz w:val="28"/>
        </w:rPr>
        <w:t>СИЛАБУСУ</w:t>
      </w:r>
      <w:r w:rsidRPr="009E7D1D">
        <w:rPr>
          <w:rFonts w:ascii="Cambria" w:hAnsi="Cambria"/>
          <w:b/>
          <w:i/>
          <w:spacing w:val="-2"/>
          <w:sz w:val="28"/>
        </w:rPr>
        <w:t xml:space="preserve"> </w:t>
      </w:r>
      <w:r w:rsidRPr="009E7D1D">
        <w:rPr>
          <w:rFonts w:ascii="Cambria" w:hAnsi="Cambria"/>
          <w:b/>
          <w:i/>
          <w:sz w:val="28"/>
        </w:rPr>
        <w:t>ЗНУ</w:t>
      </w:r>
      <w:r w:rsidRPr="009E7D1D">
        <w:rPr>
          <w:rFonts w:ascii="Cambria" w:hAnsi="Cambria"/>
          <w:b/>
          <w:i/>
          <w:spacing w:val="-3"/>
          <w:sz w:val="28"/>
        </w:rPr>
        <w:t xml:space="preserve"> </w:t>
      </w:r>
      <w:r w:rsidRPr="009E7D1D">
        <w:rPr>
          <w:rFonts w:ascii="Cambria" w:hAnsi="Cambria"/>
          <w:b/>
          <w:i/>
          <w:sz w:val="28"/>
        </w:rPr>
        <w:t>–</w:t>
      </w:r>
      <w:r w:rsidRPr="009E7D1D">
        <w:rPr>
          <w:rFonts w:ascii="Cambria" w:hAnsi="Cambria"/>
          <w:b/>
          <w:i/>
          <w:spacing w:val="-1"/>
          <w:sz w:val="28"/>
        </w:rPr>
        <w:t xml:space="preserve"> </w:t>
      </w:r>
      <w:r w:rsidRPr="009E7D1D">
        <w:rPr>
          <w:rFonts w:ascii="Cambria" w:hAnsi="Cambria"/>
          <w:b/>
          <w:i/>
          <w:sz w:val="28"/>
        </w:rPr>
        <w:t>2023-2024</w:t>
      </w:r>
      <w:r w:rsidRPr="009E7D1D">
        <w:rPr>
          <w:rFonts w:ascii="Cambria" w:hAnsi="Cambria"/>
          <w:b/>
          <w:i/>
          <w:spacing w:val="-2"/>
          <w:sz w:val="28"/>
        </w:rPr>
        <w:t xml:space="preserve"> </w:t>
      </w:r>
      <w:r w:rsidRPr="009E7D1D">
        <w:rPr>
          <w:rFonts w:ascii="Cambria" w:hAnsi="Cambria"/>
          <w:b/>
          <w:i/>
          <w:sz w:val="28"/>
        </w:rPr>
        <w:t>рр.</w:t>
      </w:r>
    </w:p>
    <w:p w14:paraId="31E050E8" w14:textId="77777777" w:rsidR="009E7D1D" w:rsidRPr="009E7D1D" w:rsidRDefault="009E7D1D" w:rsidP="009E7D1D">
      <w:pPr>
        <w:spacing w:before="279"/>
        <w:ind w:left="232"/>
        <w:jc w:val="both"/>
        <w:rPr>
          <w:rFonts w:ascii="Cambria" w:hAnsi="Cambria"/>
          <w:i/>
          <w:sz w:val="20"/>
        </w:rPr>
      </w:pPr>
      <w:r w:rsidRPr="009E7D1D">
        <w:rPr>
          <w:rFonts w:ascii="Cambria" w:hAnsi="Cambria"/>
          <w:b/>
          <w:i/>
          <w:sz w:val="20"/>
        </w:rPr>
        <w:t>ГРАФІК</w:t>
      </w:r>
      <w:r w:rsidRPr="009E7D1D">
        <w:rPr>
          <w:rFonts w:ascii="Cambria" w:hAnsi="Cambria"/>
          <w:b/>
          <w:i/>
          <w:spacing w:val="-2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НАВЧАЛЬНОГО</w:t>
      </w:r>
      <w:r w:rsidRPr="009E7D1D">
        <w:rPr>
          <w:rFonts w:ascii="Cambria" w:hAnsi="Cambria"/>
          <w:b/>
          <w:i/>
          <w:spacing w:val="-2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ПРОЦЕСУ 2023-2024</w:t>
      </w:r>
      <w:r w:rsidRPr="009E7D1D">
        <w:rPr>
          <w:rFonts w:ascii="Cambria" w:hAnsi="Cambria"/>
          <w:b/>
          <w:i/>
          <w:spacing w:val="-3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н.</w:t>
      </w:r>
      <w:r w:rsidRPr="009E7D1D">
        <w:rPr>
          <w:rFonts w:ascii="Cambria" w:hAnsi="Cambria"/>
          <w:b/>
          <w:i/>
          <w:spacing w:val="-3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р.</w:t>
      </w:r>
      <w:r w:rsidRPr="009E7D1D">
        <w:rPr>
          <w:rFonts w:ascii="Cambria" w:hAnsi="Cambria"/>
          <w:b/>
          <w:i/>
          <w:spacing w:val="-3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(посилання</w:t>
      </w:r>
      <w:r w:rsidRPr="009E7D1D">
        <w:rPr>
          <w:rFonts w:ascii="Cambria" w:hAnsi="Cambria"/>
          <w:i/>
          <w:spacing w:val="-3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на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сторінку</w:t>
      </w:r>
      <w:r w:rsidRPr="009E7D1D">
        <w:rPr>
          <w:rFonts w:ascii="Cambria" w:hAnsi="Cambria"/>
          <w:i/>
          <w:spacing w:val="-4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сайту</w:t>
      </w:r>
      <w:r w:rsidRPr="009E7D1D">
        <w:rPr>
          <w:rFonts w:ascii="Cambria" w:hAnsi="Cambria"/>
          <w:i/>
          <w:spacing w:val="-5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ЗНУ)</w:t>
      </w:r>
    </w:p>
    <w:p w14:paraId="058CB2D8" w14:textId="77777777" w:rsidR="009E7D1D" w:rsidRPr="009E7D1D" w:rsidRDefault="009E7D1D" w:rsidP="009E7D1D">
      <w:pPr>
        <w:spacing w:before="164"/>
        <w:ind w:left="232" w:right="125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>АКАДЕМІЧНА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ДОБРОЧЕСНІСТЬ.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Студенти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і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викладачі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Запорізького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національного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університету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несуть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 w:rsidRPr="009E7D1D">
        <w:rPr>
          <w:rFonts w:ascii="Cambria" w:hAnsi="Cambria"/>
          <w:b/>
          <w:i/>
          <w:sz w:val="20"/>
        </w:rPr>
        <w:t>Кодексом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академічної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доброчесності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ЗНУ</w:t>
      </w:r>
      <w:r w:rsidRPr="009E7D1D">
        <w:rPr>
          <w:rFonts w:ascii="Cambria" w:hAnsi="Cambria"/>
          <w:b/>
          <w:sz w:val="20"/>
        </w:rPr>
        <w:t>:</w:t>
      </w:r>
      <w:r w:rsidRPr="009E7D1D">
        <w:rPr>
          <w:rFonts w:ascii="Cambria" w:hAnsi="Cambria"/>
          <w:b/>
          <w:spacing w:val="1"/>
          <w:sz w:val="20"/>
        </w:rPr>
        <w:t xml:space="preserve"> </w:t>
      </w:r>
      <w:hyperlink r:id="rId17">
        <w:r w:rsidRPr="009E7D1D">
          <w:rPr>
            <w:rFonts w:ascii="Cambria" w:hAnsi="Cambria"/>
            <w:sz w:val="20"/>
          </w:rPr>
          <w:t>https://tinyurl.com/ya6yk4ad.</w:t>
        </w:r>
      </w:hyperlink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Декларація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академічної</w:t>
      </w:r>
      <w:r w:rsidRPr="009E7D1D">
        <w:rPr>
          <w:rFonts w:ascii="Cambria" w:hAnsi="Cambria"/>
          <w:i/>
          <w:spacing w:val="45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доброчесності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 xml:space="preserve">здобувача вищої освіти </w:t>
      </w:r>
      <w:r w:rsidRPr="009E7D1D"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здобувачем, та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засвідчується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особистим підписом):</w:t>
      </w:r>
      <w:r w:rsidRPr="009E7D1D">
        <w:rPr>
          <w:rFonts w:ascii="Cambria" w:hAnsi="Cambria"/>
          <w:spacing w:val="3"/>
          <w:sz w:val="20"/>
        </w:rPr>
        <w:t xml:space="preserve"> </w:t>
      </w:r>
      <w:hyperlink r:id="rId18">
        <w:r w:rsidRPr="009E7D1D">
          <w:rPr>
            <w:rFonts w:ascii="Cambria" w:hAnsi="Cambria"/>
            <w:sz w:val="20"/>
          </w:rPr>
          <w:t>https://tinyurl.com/y6wzzlu3.</w:t>
        </w:r>
      </w:hyperlink>
    </w:p>
    <w:p w14:paraId="01B5C4CA" w14:textId="77777777" w:rsidR="009E7D1D" w:rsidRPr="009E7D1D" w:rsidRDefault="009E7D1D" w:rsidP="009E7D1D">
      <w:pPr>
        <w:spacing w:before="164"/>
        <w:ind w:left="232" w:right="125"/>
        <w:jc w:val="both"/>
        <w:rPr>
          <w:rFonts w:ascii="Cambria" w:hAnsi="Cambria"/>
          <w:b/>
          <w:sz w:val="20"/>
        </w:rPr>
      </w:pPr>
      <w:r w:rsidRPr="009E7D1D"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 w:rsidRPr="009E7D1D">
        <w:rPr>
          <w:rFonts w:ascii="Cambria" w:hAnsi="Cambria"/>
          <w:sz w:val="20"/>
        </w:rPr>
        <w:t>Перевірка набутих студентами знань, навичок та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вмінь (атестації, заліки, іспити та інші форми контролю) є невід’ємною складовою системи забезпечення якості</w:t>
      </w:r>
      <w:r w:rsidRPr="009E7D1D">
        <w:rPr>
          <w:rFonts w:ascii="Cambria" w:hAnsi="Cambria"/>
          <w:spacing w:val="-42"/>
          <w:sz w:val="20"/>
        </w:rPr>
        <w:t xml:space="preserve"> </w:t>
      </w:r>
      <w:r w:rsidRPr="009E7D1D">
        <w:rPr>
          <w:rFonts w:ascii="Cambria" w:hAnsi="Cambria"/>
          <w:sz w:val="20"/>
        </w:rPr>
        <w:t>освіти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і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проводиться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відповідно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Положення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про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організацію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та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методику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проведення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поточного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та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підсумкового семестрового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контролю</w:t>
      </w:r>
      <w:r w:rsidRPr="009E7D1D">
        <w:rPr>
          <w:rFonts w:ascii="Cambria" w:hAnsi="Cambria"/>
          <w:i/>
          <w:spacing w:val="-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навчання студентів</w:t>
      </w:r>
      <w:r w:rsidRPr="009E7D1D">
        <w:rPr>
          <w:rFonts w:ascii="Cambria" w:hAnsi="Cambria"/>
          <w:i/>
          <w:spacing w:val="-3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ЗНУ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-1"/>
          <w:sz w:val="20"/>
        </w:rPr>
        <w:t xml:space="preserve"> </w:t>
      </w:r>
      <w:hyperlink r:id="rId19">
        <w:r w:rsidRPr="009E7D1D">
          <w:rPr>
            <w:rFonts w:ascii="Cambria" w:hAnsi="Cambria"/>
            <w:sz w:val="20"/>
          </w:rPr>
          <w:t>https://tinyurl.com/y9tve4lk</w:t>
        </w:r>
        <w:r w:rsidRPr="009E7D1D">
          <w:rPr>
            <w:rFonts w:ascii="Cambria" w:hAnsi="Cambria"/>
            <w:b/>
            <w:sz w:val="20"/>
          </w:rPr>
          <w:t>.</w:t>
        </w:r>
      </w:hyperlink>
    </w:p>
    <w:p w14:paraId="354B3554" w14:textId="77777777" w:rsidR="009E7D1D" w:rsidRPr="009E7D1D" w:rsidRDefault="009E7D1D" w:rsidP="009E7D1D">
      <w:pPr>
        <w:spacing w:before="166"/>
        <w:ind w:left="232" w:right="124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 w:rsidRPr="009E7D1D">
        <w:rPr>
          <w:rFonts w:ascii="Cambria" w:hAnsi="Cambria"/>
          <w:sz w:val="20"/>
        </w:rPr>
        <w:t>Наявність академічної заборгованості до 6 навчальних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дисциплін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(в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тому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числі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проходження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практики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чи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виконання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курсової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роботи)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результатами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однієї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дисциплін.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Порядок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повторного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вивчення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визначається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Положенням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про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порядок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повторного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вивчення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навчальних дисциплін та повторного навчання у ЗНУ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1"/>
          <w:sz w:val="20"/>
        </w:rPr>
        <w:t xml:space="preserve"> </w:t>
      </w:r>
      <w:hyperlink r:id="rId20">
        <w:r w:rsidRPr="009E7D1D">
          <w:rPr>
            <w:rFonts w:ascii="Cambria" w:hAnsi="Cambria"/>
            <w:sz w:val="20"/>
          </w:rPr>
          <w:t>https://tinyurl.com/y9pkmmp5.</w:t>
        </w:r>
      </w:hyperlink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Підстави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та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процедури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 w:rsidRPr="009E7D1D">
        <w:rPr>
          <w:rFonts w:ascii="Cambria" w:hAnsi="Cambria"/>
          <w:i/>
          <w:sz w:val="20"/>
        </w:rPr>
        <w:t>Положенням про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порядок</w:t>
      </w:r>
      <w:r w:rsidRPr="009E7D1D">
        <w:rPr>
          <w:rFonts w:ascii="Cambria" w:hAnsi="Cambria"/>
          <w:i/>
          <w:spacing w:val="-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переведення,</w:t>
      </w:r>
      <w:r w:rsidRPr="009E7D1D">
        <w:rPr>
          <w:rFonts w:ascii="Cambria" w:hAnsi="Cambria"/>
          <w:i/>
          <w:spacing w:val="-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відрахування та</w:t>
      </w:r>
      <w:r w:rsidRPr="009E7D1D">
        <w:rPr>
          <w:rFonts w:ascii="Cambria" w:hAnsi="Cambria"/>
          <w:i/>
          <w:spacing w:val="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поновлення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студентів у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ЗНУ</w:t>
      </w:r>
      <w:r w:rsidRPr="009E7D1D">
        <w:rPr>
          <w:rFonts w:ascii="Cambria" w:hAnsi="Cambria"/>
          <w:sz w:val="20"/>
        </w:rPr>
        <w:t xml:space="preserve">: </w:t>
      </w:r>
      <w:hyperlink r:id="rId21">
        <w:r w:rsidRPr="009E7D1D">
          <w:rPr>
            <w:rFonts w:ascii="Cambria" w:hAnsi="Cambria"/>
            <w:sz w:val="20"/>
          </w:rPr>
          <w:t>https://tinyurl.com/ycds57la.</w:t>
        </w:r>
      </w:hyperlink>
    </w:p>
    <w:p w14:paraId="214996FC" w14:textId="77777777" w:rsidR="009E7D1D" w:rsidRPr="009E7D1D" w:rsidRDefault="009E7D1D" w:rsidP="009E7D1D">
      <w:pPr>
        <w:spacing w:before="165"/>
        <w:ind w:left="232" w:right="128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>НЕФОРМАЛЬНА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ОСВІТА.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Порядок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зарахування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результатів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навчання,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підтверджених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сертифікатами,</w:t>
      </w:r>
      <w:r w:rsidRPr="009E7D1D">
        <w:rPr>
          <w:rFonts w:ascii="Cambria" w:hAnsi="Cambria"/>
          <w:spacing w:val="1"/>
          <w:sz w:val="20"/>
        </w:rPr>
        <w:t xml:space="preserve"> </w:t>
      </w:r>
      <w:proofErr w:type="spellStart"/>
      <w:r w:rsidRPr="009E7D1D">
        <w:rPr>
          <w:rFonts w:ascii="Cambria" w:hAnsi="Cambria"/>
          <w:sz w:val="20"/>
        </w:rPr>
        <w:t>свідоцтвами</w:t>
      </w:r>
      <w:proofErr w:type="spellEnd"/>
      <w:r w:rsidRPr="009E7D1D"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 w:rsidRPr="009E7D1D">
        <w:rPr>
          <w:rFonts w:ascii="Cambria" w:hAnsi="Cambria"/>
          <w:i/>
          <w:sz w:val="20"/>
        </w:rPr>
        <w:t>Положенням про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порядок</w:t>
      </w:r>
      <w:r w:rsidRPr="009E7D1D">
        <w:rPr>
          <w:rFonts w:ascii="Cambria" w:hAnsi="Cambria"/>
          <w:i/>
          <w:spacing w:val="-4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визнання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результатів навчання,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отриманих</w:t>
      </w:r>
      <w:r w:rsidRPr="009E7D1D">
        <w:rPr>
          <w:rFonts w:ascii="Cambria" w:hAnsi="Cambria"/>
          <w:i/>
          <w:spacing w:val="-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у</w:t>
      </w:r>
      <w:r w:rsidRPr="009E7D1D">
        <w:rPr>
          <w:rFonts w:ascii="Cambria" w:hAnsi="Cambria"/>
          <w:i/>
          <w:spacing w:val="-3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неформальній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освіті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-2"/>
          <w:sz w:val="20"/>
        </w:rPr>
        <w:t xml:space="preserve"> </w:t>
      </w:r>
      <w:hyperlink r:id="rId22">
        <w:r w:rsidRPr="009E7D1D">
          <w:rPr>
            <w:rFonts w:ascii="Cambria" w:hAnsi="Cambria"/>
            <w:sz w:val="20"/>
          </w:rPr>
          <w:t>https://tinyurl.com/y8gbt4xs.</w:t>
        </w:r>
      </w:hyperlink>
    </w:p>
    <w:p w14:paraId="1F320642" w14:textId="77777777" w:rsidR="009E7D1D" w:rsidRPr="009E7D1D" w:rsidRDefault="009E7D1D" w:rsidP="009E7D1D">
      <w:pPr>
        <w:spacing w:before="163"/>
        <w:ind w:left="232" w:right="123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 xml:space="preserve">ВИРІШЕННЯ КОНФЛІКТІВ. </w:t>
      </w:r>
      <w:r w:rsidRPr="009E7D1D"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зіткненням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інтересів,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різними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формами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дискримінації,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сексуальними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домаганнями,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міжособистісними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 w:rsidRPr="009E7D1D">
        <w:rPr>
          <w:rFonts w:ascii="Cambria" w:hAnsi="Cambria"/>
          <w:i/>
          <w:sz w:val="20"/>
        </w:rPr>
        <w:t>Положенням про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 w:rsidRPr="009E7D1D">
        <w:rPr>
          <w:rFonts w:ascii="Cambria" w:hAnsi="Cambria"/>
          <w:sz w:val="20"/>
        </w:rPr>
        <w:t xml:space="preserve">: </w:t>
      </w:r>
      <w:hyperlink r:id="rId23">
        <w:r w:rsidRPr="009E7D1D">
          <w:rPr>
            <w:rFonts w:ascii="Cambria" w:hAnsi="Cambria"/>
            <w:sz w:val="20"/>
          </w:rPr>
          <w:t>https://tinyurl.com/ycyfws9v.</w:t>
        </w:r>
      </w:hyperlink>
      <w:r w:rsidRPr="009E7D1D">
        <w:rPr>
          <w:rFonts w:ascii="Cambria" w:hAnsi="Cambria"/>
          <w:sz w:val="20"/>
        </w:rPr>
        <w:t xml:space="preserve"> Конфліктні ситуації,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комісіями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факультетів,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коледжів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та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університету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межах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їх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повноважень,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відповідно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до: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Положення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про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порядок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призначення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і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виплати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академічних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стипендій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у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ЗНУ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1"/>
          <w:sz w:val="20"/>
        </w:rPr>
        <w:t xml:space="preserve"> </w:t>
      </w:r>
      <w:hyperlink r:id="rId24">
        <w:r w:rsidRPr="009E7D1D">
          <w:rPr>
            <w:rFonts w:ascii="Cambria" w:hAnsi="Cambria"/>
            <w:sz w:val="20"/>
          </w:rPr>
          <w:t>https://tinyurl.com/yd6bq6p9;</w:t>
        </w:r>
      </w:hyperlink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Положення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про</w:t>
      </w:r>
      <w:r w:rsidRPr="009E7D1D">
        <w:rPr>
          <w:rFonts w:ascii="Cambria" w:hAnsi="Cambria"/>
          <w:i/>
          <w:spacing w:val="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призначення та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виплату</w:t>
      </w:r>
      <w:r w:rsidRPr="009E7D1D">
        <w:rPr>
          <w:rFonts w:ascii="Cambria" w:hAnsi="Cambria"/>
          <w:i/>
          <w:spacing w:val="-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соціальних</w:t>
      </w:r>
      <w:r w:rsidRPr="009E7D1D">
        <w:rPr>
          <w:rFonts w:ascii="Cambria" w:hAnsi="Cambria"/>
          <w:i/>
          <w:spacing w:val="-1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стипендій у</w:t>
      </w:r>
      <w:r w:rsidRPr="009E7D1D">
        <w:rPr>
          <w:rFonts w:ascii="Cambria" w:hAnsi="Cambria"/>
          <w:i/>
          <w:spacing w:val="2"/>
          <w:sz w:val="20"/>
        </w:rPr>
        <w:t xml:space="preserve"> </w:t>
      </w:r>
      <w:r w:rsidRPr="009E7D1D">
        <w:rPr>
          <w:rFonts w:ascii="Cambria" w:hAnsi="Cambria"/>
          <w:i/>
          <w:sz w:val="20"/>
        </w:rPr>
        <w:t>ЗНУ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1"/>
          <w:sz w:val="20"/>
        </w:rPr>
        <w:t xml:space="preserve"> </w:t>
      </w:r>
      <w:hyperlink r:id="rId25">
        <w:r w:rsidRPr="009E7D1D">
          <w:rPr>
            <w:rFonts w:ascii="Cambria" w:hAnsi="Cambria"/>
            <w:sz w:val="20"/>
          </w:rPr>
          <w:t>https://tinyurl.com/y9r5dpwh.</w:t>
        </w:r>
      </w:hyperlink>
    </w:p>
    <w:p w14:paraId="5D26DB1B" w14:textId="77777777" w:rsidR="009E7D1D" w:rsidRPr="009E7D1D" w:rsidRDefault="009E7D1D" w:rsidP="009E7D1D">
      <w:pPr>
        <w:spacing w:before="164"/>
        <w:ind w:left="232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>ПСИХОЛОГІЧНА</w:t>
      </w:r>
      <w:r w:rsidRPr="009E7D1D">
        <w:rPr>
          <w:rFonts w:ascii="Cambria" w:hAnsi="Cambria"/>
          <w:b/>
          <w:i/>
          <w:spacing w:val="-2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ДОПОМОГА.</w:t>
      </w:r>
      <w:r w:rsidRPr="009E7D1D">
        <w:rPr>
          <w:rFonts w:ascii="Cambria" w:hAnsi="Cambria"/>
          <w:b/>
          <w:i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Телефон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довіри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практичного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психолога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(061)228-15-84</w:t>
      </w:r>
      <w:r w:rsidRPr="009E7D1D">
        <w:rPr>
          <w:rFonts w:ascii="Cambria" w:hAnsi="Cambria"/>
          <w:spacing w:val="-4"/>
          <w:sz w:val="20"/>
        </w:rPr>
        <w:t xml:space="preserve"> </w:t>
      </w:r>
      <w:r w:rsidRPr="009E7D1D">
        <w:rPr>
          <w:rFonts w:ascii="Cambria" w:hAnsi="Cambria"/>
          <w:sz w:val="20"/>
        </w:rPr>
        <w:t>(щоденно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з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9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до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21).</w:t>
      </w:r>
    </w:p>
    <w:p w14:paraId="36B07F70" w14:textId="0E74461E" w:rsidR="009E7D1D" w:rsidRPr="009E7D1D" w:rsidRDefault="009E7D1D" w:rsidP="009E7D1D">
      <w:pPr>
        <w:spacing w:before="164"/>
        <w:ind w:left="232" w:right="120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 xml:space="preserve">ЗАПОБІГАННЯ КОРУПЦІЇ. </w:t>
      </w:r>
      <w:r w:rsidRPr="009E7D1D">
        <w:rPr>
          <w:rFonts w:ascii="Cambria" w:hAnsi="Cambria"/>
          <w:sz w:val="20"/>
        </w:rPr>
        <w:t>Уповноважена особа з питань запобігання та виявлення корупції (Борисов</w:t>
      </w:r>
      <w:r w:rsidR="00B718F6">
        <w:rPr>
          <w:rFonts w:ascii="Cambria" w:hAnsi="Cambria"/>
          <w:sz w:val="20"/>
        </w:rPr>
        <w:t xml:space="preserve"> </w:t>
      </w:r>
      <w:r w:rsidRPr="009E7D1D">
        <w:rPr>
          <w:rFonts w:ascii="Cambria" w:hAnsi="Cambria"/>
          <w:sz w:val="20"/>
        </w:rPr>
        <w:t>К.Б., 4</w:t>
      </w:r>
      <w:r w:rsidRPr="009E7D1D">
        <w:rPr>
          <w:rFonts w:ascii="Cambria" w:hAnsi="Cambria"/>
          <w:spacing w:val="1"/>
          <w:sz w:val="20"/>
        </w:rPr>
        <w:t xml:space="preserve"> </w:t>
      </w:r>
      <w:proofErr w:type="spellStart"/>
      <w:r w:rsidRPr="009E7D1D">
        <w:rPr>
          <w:rFonts w:ascii="Cambria" w:hAnsi="Cambria"/>
          <w:sz w:val="20"/>
        </w:rPr>
        <w:t>корп</w:t>
      </w:r>
      <w:proofErr w:type="spellEnd"/>
      <w:r w:rsidRPr="009E7D1D">
        <w:rPr>
          <w:rFonts w:ascii="Cambria" w:hAnsi="Cambria"/>
          <w:sz w:val="20"/>
        </w:rPr>
        <w:t>.,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227</w:t>
      </w:r>
      <w:r w:rsidRPr="009E7D1D">
        <w:rPr>
          <w:rFonts w:ascii="Cambria" w:hAnsi="Cambria"/>
          <w:spacing w:val="-1"/>
          <w:sz w:val="20"/>
        </w:rPr>
        <w:t xml:space="preserve"> </w:t>
      </w:r>
      <w:proofErr w:type="spellStart"/>
      <w:r w:rsidRPr="009E7D1D">
        <w:rPr>
          <w:rFonts w:ascii="Cambria" w:hAnsi="Cambria"/>
          <w:sz w:val="20"/>
        </w:rPr>
        <w:t>каб</w:t>
      </w:r>
      <w:proofErr w:type="spellEnd"/>
      <w:r w:rsidRPr="009E7D1D">
        <w:rPr>
          <w:rFonts w:ascii="Cambria" w:hAnsi="Cambria"/>
          <w:sz w:val="20"/>
        </w:rPr>
        <w:t>.,</w:t>
      </w:r>
      <w:r w:rsidRPr="009E7D1D">
        <w:rPr>
          <w:rFonts w:ascii="Cambria" w:hAnsi="Cambria"/>
          <w:spacing w:val="1"/>
          <w:sz w:val="20"/>
        </w:rPr>
        <w:t xml:space="preserve"> </w:t>
      </w:r>
      <w:proofErr w:type="spellStart"/>
      <w:r w:rsidRPr="009E7D1D">
        <w:rPr>
          <w:rFonts w:ascii="Cambria" w:hAnsi="Cambria"/>
          <w:sz w:val="20"/>
        </w:rPr>
        <w:t>тел</w:t>
      </w:r>
      <w:proofErr w:type="spellEnd"/>
      <w:r w:rsidRPr="009E7D1D">
        <w:rPr>
          <w:rFonts w:ascii="Cambria" w:hAnsi="Cambria"/>
          <w:sz w:val="20"/>
        </w:rPr>
        <w:t>.</w:t>
      </w:r>
      <w:r w:rsidRPr="009E7D1D">
        <w:rPr>
          <w:rFonts w:ascii="Cambria" w:hAnsi="Cambria"/>
          <w:spacing w:val="2"/>
          <w:sz w:val="20"/>
        </w:rPr>
        <w:t xml:space="preserve"> </w:t>
      </w:r>
      <w:r w:rsidRPr="009E7D1D">
        <w:rPr>
          <w:rFonts w:ascii="Cambria" w:hAnsi="Cambria"/>
          <w:sz w:val="20"/>
        </w:rPr>
        <w:t>+38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(061)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228-75-09).</w:t>
      </w:r>
    </w:p>
    <w:p w14:paraId="2C15C35B" w14:textId="77777777" w:rsidR="009E7D1D" w:rsidRPr="009E7D1D" w:rsidRDefault="009E7D1D" w:rsidP="009E7D1D">
      <w:pPr>
        <w:spacing w:before="165"/>
        <w:ind w:left="232" w:right="122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 w:rsidRPr="009E7D1D">
        <w:rPr>
          <w:rFonts w:ascii="Cambria" w:hAnsi="Cambria"/>
          <w:sz w:val="20"/>
        </w:rPr>
        <w:t>Центральні входи усіх навчальних корпусів ЗНУ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обладнані пандусами для забезпечення доступу осіб з інвалідністю та інших маломобільних груп населення.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Допомога для здійснення входу у разі потреби надається черговими охоронцями навчальних корпусів. Якщо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вам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потрібна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спеціалізована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допомога,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будь-ласка,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зателефонуйте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(061)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228-75-11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(начальник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охорони).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Порядок супроводу (надання допомоги) осіб з інвалідністю та інших маломобільних груп населення у ЗНУ:</w:t>
      </w:r>
      <w:r w:rsidRPr="009E7D1D">
        <w:rPr>
          <w:rFonts w:ascii="Cambria" w:hAnsi="Cambria"/>
          <w:spacing w:val="1"/>
          <w:sz w:val="20"/>
        </w:rPr>
        <w:t xml:space="preserve"> </w:t>
      </w:r>
      <w:hyperlink r:id="rId26">
        <w:r w:rsidRPr="009E7D1D">
          <w:rPr>
            <w:rFonts w:ascii="Cambria" w:hAnsi="Cambria"/>
            <w:sz w:val="20"/>
          </w:rPr>
          <w:t>https://tinyurl.com/ydhcsagx.</w:t>
        </w:r>
      </w:hyperlink>
    </w:p>
    <w:p w14:paraId="59F44177" w14:textId="77777777" w:rsidR="009E7D1D" w:rsidRPr="009E7D1D" w:rsidRDefault="009E7D1D" w:rsidP="009E7D1D">
      <w:pPr>
        <w:spacing w:before="165"/>
        <w:ind w:left="232" w:right="128"/>
        <w:jc w:val="both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>РЕСУРСИ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ДЛЯ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НАВЧАННЯ.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Наукова</w:t>
      </w:r>
      <w:r w:rsidRPr="009E7D1D">
        <w:rPr>
          <w:rFonts w:ascii="Cambria" w:hAnsi="Cambria"/>
          <w:b/>
          <w:i/>
          <w:spacing w:val="1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бібліотека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1"/>
          <w:sz w:val="20"/>
        </w:rPr>
        <w:t xml:space="preserve"> </w:t>
      </w:r>
      <w:hyperlink r:id="rId27">
        <w:r w:rsidRPr="009E7D1D">
          <w:rPr>
            <w:rFonts w:ascii="Cambria" w:hAnsi="Cambria"/>
            <w:sz w:val="20"/>
          </w:rPr>
          <w:t>http://library.znu.edu.ua.</w:t>
        </w:r>
      </w:hyperlink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Графік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роботи</w:t>
      </w:r>
      <w:r w:rsidRPr="009E7D1D">
        <w:rPr>
          <w:rFonts w:ascii="Cambria" w:hAnsi="Cambria"/>
          <w:spacing w:val="45"/>
          <w:sz w:val="20"/>
        </w:rPr>
        <w:t xml:space="preserve"> </w:t>
      </w:r>
      <w:r w:rsidRPr="009E7D1D">
        <w:rPr>
          <w:rFonts w:ascii="Cambria" w:hAnsi="Cambria"/>
          <w:sz w:val="20"/>
        </w:rPr>
        <w:t>абонементів: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понеділок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– п`ятниця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з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08.00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до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17.00;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субота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з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09.00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до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15.00.</w:t>
      </w:r>
    </w:p>
    <w:p w14:paraId="0A80500B" w14:textId="77777777" w:rsidR="009E7D1D" w:rsidRPr="009E7D1D" w:rsidRDefault="009E7D1D" w:rsidP="009E7D1D">
      <w:pPr>
        <w:spacing w:before="163"/>
        <w:ind w:left="232"/>
        <w:jc w:val="both"/>
        <w:rPr>
          <w:rFonts w:ascii="Cambria" w:hAnsi="Cambria"/>
          <w:b/>
          <w:i/>
          <w:sz w:val="20"/>
        </w:rPr>
      </w:pPr>
      <w:r w:rsidRPr="009E7D1D">
        <w:rPr>
          <w:rFonts w:ascii="Cambria" w:hAnsi="Cambria"/>
          <w:b/>
          <w:i/>
          <w:sz w:val="20"/>
        </w:rPr>
        <w:t>ЕЛЕКТРОННЕ</w:t>
      </w:r>
      <w:r w:rsidRPr="009E7D1D">
        <w:rPr>
          <w:rFonts w:ascii="Cambria" w:hAnsi="Cambria"/>
          <w:b/>
          <w:i/>
          <w:spacing w:val="-8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ЗАБЕЗПЕЧЕННЯ</w:t>
      </w:r>
      <w:r w:rsidRPr="009E7D1D">
        <w:rPr>
          <w:rFonts w:ascii="Cambria" w:hAnsi="Cambria"/>
          <w:b/>
          <w:i/>
          <w:spacing w:val="-6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НАВЧАННЯ</w:t>
      </w:r>
      <w:r w:rsidRPr="009E7D1D">
        <w:rPr>
          <w:rFonts w:ascii="Cambria" w:hAnsi="Cambria"/>
          <w:b/>
          <w:i/>
          <w:spacing w:val="-9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(MOODLE):</w:t>
      </w:r>
      <w:r w:rsidRPr="009E7D1D">
        <w:rPr>
          <w:rFonts w:ascii="Cambria" w:hAnsi="Cambria"/>
          <w:b/>
          <w:i/>
          <w:spacing w:val="-4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https://moodle.znu.edu.ua</w:t>
      </w:r>
    </w:p>
    <w:p w14:paraId="778B795B" w14:textId="77777777" w:rsidR="009E7D1D" w:rsidRPr="009E7D1D" w:rsidRDefault="009E7D1D" w:rsidP="009E7D1D">
      <w:pPr>
        <w:ind w:left="232"/>
        <w:rPr>
          <w:rFonts w:ascii="Cambria" w:hAnsi="Cambria"/>
          <w:sz w:val="20"/>
        </w:rPr>
      </w:pPr>
      <w:r w:rsidRPr="009E7D1D">
        <w:rPr>
          <w:rFonts w:ascii="Cambria" w:hAnsi="Cambria"/>
          <w:sz w:val="20"/>
        </w:rPr>
        <w:t>Якщо</w:t>
      </w:r>
      <w:r w:rsidRPr="009E7D1D">
        <w:rPr>
          <w:rFonts w:ascii="Cambria" w:hAnsi="Cambria"/>
          <w:spacing w:val="-4"/>
          <w:sz w:val="20"/>
        </w:rPr>
        <w:t xml:space="preserve"> </w:t>
      </w:r>
      <w:r w:rsidRPr="009E7D1D">
        <w:rPr>
          <w:rFonts w:ascii="Cambria" w:hAnsi="Cambria"/>
          <w:sz w:val="20"/>
        </w:rPr>
        <w:t>забули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пароль/логін,</w:t>
      </w:r>
      <w:r w:rsidRPr="009E7D1D">
        <w:rPr>
          <w:rFonts w:ascii="Cambria" w:hAnsi="Cambria"/>
          <w:spacing w:val="-2"/>
          <w:sz w:val="20"/>
        </w:rPr>
        <w:t xml:space="preserve"> </w:t>
      </w:r>
      <w:proofErr w:type="spellStart"/>
      <w:r w:rsidRPr="009E7D1D">
        <w:rPr>
          <w:rFonts w:ascii="Cambria" w:hAnsi="Cambria"/>
          <w:sz w:val="20"/>
        </w:rPr>
        <w:t>направте</w:t>
      </w:r>
      <w:proofErr w:type="spellEnd"/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листа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з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темою «</w:t>
      </w:r>
      <w:proofErr w:type="spellStart"/>
      <w:r w:rsidRPr="009E7D1D">
        <w:rPr>
          <w:rFonts w:ascii="Cambria" w:hAnsi="Cambria"/>
          <w:sz w:val="20"/>
        </w:rPr>
        <w:t>Забув</w:t>
      </w:r>
      <w:proofErr w:type="spellEnd"/>
      <w:r w:rsidRPr="009E7D1D">
        <w:rPr>
          <w:rFonts w:ascii="Cambria" w:hAnsi="Cambria"/>
          <w:spacing w:val="-5"/>
          <w:sz w:val="20"/>
        </w:rPr>
        <w:t xml:space="preserve"> </w:t>
      </w:r>
      <w:r w:rsidRPr="009E7D1D">
        <w:rPr>
          <w:rFonts w:ascii="Cambria" w:hAnsi="Cambria"/>
          <w:sz w:val="20"/>
        </w:rPr>
        <w:t>пароль/логін»</w:t>
      </w:r>
      <w:r w:rsidRPr="009E7D1D">
        <w:rPr>
          <w:rFonts w:ascii="Cambria" w:hAnsi="Cambria"/>
          <w:spacing w:val="-4"/>
          <w:sz w:val="20"/>
        </w:rPr>
        <w:t xml:space="preserve"> </w:t>
      </w:r>
      <w:r w:rsidRPr="009E7D1D">
        <w:rPr>
          <w:rFonts w:ascii="Cambria" w:hAnsi="Cambria"/>
          <w:sz w:val="20"/>
        </w:rPr>
        <w:t>за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адресами:</w:t>
      </w:r>
    </w:p>
    <w:p w14:paraId="3CBB7D36" w14:textId="77777777" w:rsidR="009E7D1D" w:rsidRPr="009E7D1D" w:rsidRDefault="009E7D1D" w:rsidP="009E7D1D">
      <w:pPr>
        <w:numPr>
          <w:ilvl w:val="0"/>
          <w:numId w:val="10"/>
        </w:numPr>
        <w:tabs>
          <w:tab w:val="left" w:pos="420"/>
        </w:tabs>
        <w:spacing w:before="1"/>
        <w:ind w:left="419"/>
        <w:rPr>
          <w:rFonts w:ascii="Cambria" w:hAnsi="Cambria"/>
          <w:sz w:val="20"/>
        </w:rPr>
      </w:pPr>
      <w:r w:rsidRPr="009E7D1D">
        <w:rPr>
          <w:rFonts w:ascii="Cambria" w:hAnsi="Cambria"/>
          <w:sz w:val="20"/>
        </w:rPr>
        <w:t>для</w:t>
      </w:r>
      <w:r w:rsidRPr="009E7D1D">
        <w:rPr>
          <w:rFonts w:ascii="Cambria" w:hAnsi="Cambria"/>
          <w:spacing w:val="-5"/>
          <w:sz w:val="20"/>
        </w:rPr>
        <w:t xml:space="preserve"> </w:t>
      </w:r>
      <w:r w:rsidRPr="009E7D1D">
        <w:rPr>
          <w:rFonts w:ascii="Cambria" w:hAnsi="Cambria"/>
          <w:sz w:val="20"/>
        </w:rPr>
        <w:t>студентів</w:t>
      </w:r>
      <w:r w:rsidRPr="009E7D1D">
        <w:rPr>
          <w:rFonts w:ascii="Cambria" w:hAnsi="Cambria"/>
          <w:spacing w:val="-4"/>
          <w:sz w:val="20"/>
        </w:rPr>
        <w:t xml:space="preserve"> </w:t>
      </w:r>
      <w:r w:rsidRPr="009E7D1D">
        <w:rPr>
          <w:rFonts w:ascii="Cambria" w:hAnsi="Cambria"/>
          <w:sz w:val="20"/>
        </w:rPr>
        <w:t>ЗНУ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-</w:t>
      </w:r>
      <w:r w:rsidRPr="009E7D1D">
        <w:rPr>
          <w:rFonts w:ascii="Cambria" w:hAnsi="Cambria"/>
          <w:spacing w:val="-2"/>
          <w:sz w:val="20"/>
        </w:rPr>
        <w:t xml:space="preserve"> </w:t>
      </w:r>
      <w:hyperlink r:id="rId28">
        <w:r w:rsidRPr="009E7D1D">
          <w:rPr>
            <w:rFonts w:ascii="Cambria" w:hAnsi="Cambria"/>
            <w:sz w:val="20"/>
          </w:rPr>
          <w:t>moodle.znu@gmail.com,</w:t>
        </w:r>
        <w:r w:rsidRPr="009E7D1D">
          <w:rPr>
            <w:rFonts w:ascii="Cambria" w:hAnsi="Cambria"/>
            <w:spacing w:val="-3"/>
            <w:sz w:val="20"/>
          </w:rPr>
          <w:t xml:space="preserve"> </w:t>
        </w:r>
      </w:hyperlink>
      <w:r w:rsidRPr="009E7D1D">
        <w:rPr>
          <w:rFonts w:ascii="Cambria" w:hAnsi="Cambria"/>
          <w:sz w:val="20"/>
        </w:rPr>
        <w:t>Савченко</w:t>
      </w:r>
      <w:r w:rsidRPr="009E7D1D">
        <w:rPr>
          <w:rFonts w:ascii="Cambria" w:hAnsi="Cambria"/>
          <w:spacing w:val="-4"/>
          <w:sz w:val="20"/>
        </w:rPr>
        <w:t xml:space="preserve"> </w:t>
      </w:r>
      <w:r w:rsidRPr="009E7D1D">
        <w:rPr>
          <w:rFonts w:ascii="Cambria" w:hAnsi="Cambria"/>
          <w:sz w:val="20"/>
        </w:rPr>
        <w:t>Тетяна</w:t>
      </w:r>
      <w:r w:rsidRPr="009E7D1D">
        <w:rPr>
          <w:rFonts w:ascii="Cambria" w:hAnsi="Cambria"/>
          <w:spacing w:val="-4"/>
          <w:sz w:val="20"/>
        </w:rPr>
        <w:t xml:space="preserve"> </w:t>
      </w:r>
      <w:r w:rsidRPr="009E7D1D">
        <w:rPr>
          <w:rFonts w:ascii="Cambria" w:hAnsi="Cambria"/>
          <w:sz w:val="20"/>
        </w:rPr>
        <w:t>Володимирівна</w:t>
      </w:r>
    </w:p>
    <w:p w14:paraId="7FBF62D8" w14:textId="77777777" w:rsidR="009E7D1D" w:rsidRPr="009E7D1D" w:rsidRDefault="009E7D1D" w:rsidP="009E7D1D">
      <w:pPr>
        <w:numPr>
          <w:ilvl w:val="0"/>
          <w:numId w:val="10"/>
        </w:numPr>
        <w:tabs>
          <w:tab w:val="left" w:pos="420"/>
        </w:tabs>
        <w:spacing w:before="1"/>
        <w:ind w:right="849" w:firstLine="0"/>
        <w:rPr>
          <w:rFonts w:ascii="Cambria" w:hAnsi="Cambria"/>
          <w:sz w:val="20"/>
        </w:rPr>
      </w:pPr>
      <w:r w:rsidRPr="009E7D1D"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29">
        <w:r w:rsidRPr="009E7D1D">
          <w:rPr>
            <w:rFonts w:ascii="Cambria" w:hAnsi="Cambria"/>
            <w:sz w:val="20"/>
          </w:rPr>
          <w:t xml:space="preserve">alexvask54@gmail.com, </w:t>
        </w:r>
      </w:hyperlink>
      <w:r w:rsidRPr="009E7D1D">
        <w:rPr>
          <w:rFonts w:ascii="Cambria" w:hAnsi="Cambria"/>
          <w:sz w:val="20"/>
        </w:rPr>
        <w:t>Василенко Олексій Володимирович</w:t>
      </w:r>
      <w:r w:rsidRPr="009E7D1D">
        <w:rPr>
          <w:rFonts w:ascii="Cambria" w:hAnsi="Cambria"/>
          <w:spacing w:val="-42"/>
          <w:sz w:val="20"/>
        </w:rPr>
        <w:t xml:space="preserve"> </w:t>
      </w:r>
      <w:r w:rsidRPr="009E7D1D">
        <w:rPr>
          <w:rFonts w:ascii="Cambria" w:hAnsi="Cambria"/>
          <w:sz w:val="20"/>
        </w:rPr>
        <w:t>У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листі вкажіть: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прізвище, ім'я,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по-батькові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українською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мовою;</w:t>
      </w:r>
      <w:r w:rsidRPr="009E7D1D">
        <w:rPr>
          <w:rFonts w:ascii="Cambria" w:hAnsi="Cambria"/>
          <w:spacing w:val="3"/>
          <w:sz w:val="20"/>
        </w:rPr>
        <w:t xml:space="preserve"> </w:t>
      </w:r>
      <w:r w:rsidRPr="009E7D1D">
        <w:rPr>
          <w:rFonts w:ascii="Cambria" w:hAnsi="Cambria"/>
          <w:sz w:val="20"/>
        </w:rPr>
        <w:t>шифр</w:t>
      </w:r>
      <w:r w:rsidRPr="009E7D1D">
        <w:rPr>
          <w:rFonts w:ascii="Cambria" w:hAnsi="Cambria"/>
          <w:spacing w:val="-1"/>
          <w:sz w:val="20"/>
        </w:rPr>
        <w:t xml:space="preserve"> </w:t>
      </w:r>
      <w:r w:rsidRPr="009E7D1D">
        <w:rPr>
          <w:rFonts w:ascii="Cambria" w:hAnsi="Cambria"/>
          <w:sz w:val="20"/>
        </w:rPr>
        <w:t>групи;</w:t>
      </w:r>
      <w:r w:rsidRPr="009E7D1D">
        <w:rPr>
          <w:rFonts w:ascii="Cambria" w:hAnsi="Cambria"/>
          <w:spacing w:val="1"/>
          <w:sz w:val="20"/>
        </w:rPr>
        <w:t xml:space="preserve"> </w:t>
      </w:r>
      <w:r w:rsidRPr="009E7D1D">
        <w:rPr>
          <w:rFonts w:ascii="Cambria" w:hAnsi="Cambria"/>
          <w:sz w:val="20"/>
        </w:rPr>
        <w:t>електронну</w:t>
      </w:r>
      <w:r w:rsidRPr="009E7D1D">
        <w:rPr>
          <w:rFonts w:ascii="Cambria" w:hAnsi="Cambria"/>
          <w:spacing w:val="-3"/>
          <w:sz w:val="20"/>
        </w:rPr>
        <w:t xml:space="preserve"> </w:t>
      </w:r>
      <w:r w:rsidRPr="009E7D1D">
        <w:rPr>
          <w:rFonts w:ascii="Cambria" w:hAnsi="Cambria"/>
          <w:sz w:val="20"/>
        </w:rPr>
        <w:t>адресу.</w:t>
      </w:r>
    </w:p>
    <w:p w14:paraId="6C3FFDB0" w14:textId="77777777" w:rsidR="009E7D1D" w:rsidRPr="009E7D1D" w:rsidRDefault="009E7D1D" w:rsidP="009E7D1D">
      <w:pPr>
        <w:ind w:left="232" w:right="673"/>
        <w:rPr>
          <w:rFonts w:ascii="Cambria" w:hAnsi="Cambria"/>
          <w:sz w:val="20"/>
        </w:rPr>
      </w:pPr>
      <w:r w:rsidRPr="009E7D1D">
        <w:rPr>
          <w:rFonts w:ascii="Cambria" w:hAnsi="Cambria"/>
          <w:sz w:val="20"/>
        </w:rPr>
        <w:t>Якщо</w:t>
      </w:r>
      <w:r w:rsidRPr="009E7D1D">
        <w:rPr>
          <w:rFonts w:ascii="Cambria" w:hAnsi="Cambria"/>
          <w:spacing w:val="7"/>
          <w:sz w:val="20"/>
        </w:rPr>
        <w:t xml:space="preserve"> </w:t>
      </w:r>
      <w:r w:rsidRPr="009E7D1D">
        <w:rPr>
          <w:rFonts w:ascii="Cambria" w:hAnsi="Cambria"/>
          <w:sz w:val="20"/>
        </w:rPr>
        <w:t>ви</w:t>
      </w:r>
      <w:r w:rsidRPr="009E7D1D">
        <w:rPr>
          <w:rFonts w:ascii="Cambria" w:hAnsi="Cambria"/>
          <w:spacing w:val="9"/>
          <w:sz w:val="20"/>
        </w:rPr>
        <w:t xml:space="preserve"> </w:t>
      </w:r>
      <w:r w:rsidRPr="009E7D1D">
        <w:rPr>
          <w:rFonts w:ascii="Cambria" w:hAnsi="Cambria"/>
          <w:sz w:val="20"/>
        </w:rPr>
        <w:t>вказували</w:t>
      </w:r>
      <w:r w:rsidRPr="009E7D1D">
        <w:rPr>
          <w:rFonts w:ascii="Cambria" w:hAnsi="Cambria"/>
          <w:spacing w:val="9"/>
          <w:sz w:val="20"/>
        </w:rPr>
        <w:t xml:space="preserve"> </w:t>
      </w:r>
      <w:r w:rsidRPr="009E7D1D">
        <w:rPr>
          <w:rFonts w:ascii="Cambria" w:hAnsi="Cambria"/>
          <w:sz w:val="20"/>
        </w:rPr>
        <w:t>електронну</w:t>
      </w:r>
      <w:r w:rsidRPr="009E7D1D">
        <w:rPr>
          <w:rFonts w:ascii="Cambria" w:hAnsi="Cambria"/>
          <w:spacing w:val="7"/>
          <w:sz w:val="20"/>
        </w:rPr>
        <w:t xml:space="preserve"> </w:t>
      </w:r>
      <w:r w:rsidRPr="009E7D1D">
        <w:rPr>
          <w:rFonts w:ascii="Cambria" w:hAnsi="Cambria"/>
          <w:sz w:val="20"/>
        </w:rPr>
        <w:t>адресу</w:t>
      </w:r>
      <w:r w:rsidRPr="009E7D1D">
        <w:rPr>
          <w:rFonts w:ascii="Cambria" w:hAnsi="Cambria"/>
          <w:spacing w:val="7"/>
          <w:sz w:val="20"/>
        </w:rPr>
        <w:t xml:space="preserve"> </w:t>
      </w:r>
      <w:r w:rsidRPr="009E7D1D">
        <w:rPr>
          <w:rFonts w:ascii="Cambria" w:hAnsi="Cambria"/>
          <w:sz w:val="20"/>
        </w:rPr>
        <w:t>в</w:t>
      </w:r>
      <w:r w:rsidRPr="009E7D1D">
        <w:rPr>
          <w:rFonts w:ascii="Cambria" w:hAnsi="Cambria"/>
          <w:spacing w:val="6"/>
          <w:sz w:val="20"/>
        </w:rPr>
        <w:t xml:space="preserve"> </w:t>
      </w:r>
      <w:r w:rsidRPr="009E7D1D">
        <w:rPr>
          <w:rFonts w:ascii="Cambria" w:hAnsi="Cambria"/>
          <w:sz w:val="20"/>
        </w:rPr>
        <w:t>профілі</w:t>
      </w:r>
      <w:r w:rsidRPr="009E7D1D">
        <w:rPr>
          <w:rFonts w:ascii="Cambria" w:hAnsi="Cambria"/>
          <w:spacing w:val="9"/>
          <w:sz w:val="20"/>
        </w:rPr>
        <w:t xml:space="preserve"> </w:t>
      </w:r>
      <w:r w:rsidRPr="009E7D1D">
        <w:rPr>
          <w:rFonts w:ascii="Cambria" w:hAnsi="Cambria"/>
          <w:sz w:val="20"/>
        </w:rPr>
        <w:t>системи</w:t>
      </w:r>
      <w:r w:rsidRPr="009E7D1D">
        <w:rPr>
          <w:rFonts w:ascii="Cambria" w:hAnsi="Cambria"/>
          <w:spacing w:val="7"/>
          <w:sz w:val="20"/>
        </w:rPr>
        <w:t xml:space="preserve"> </w:t>
      </w:r>
      <w:proofErr w:type="spellStart"/>
      <w:r w:rsidRPr="009E7D1D">
        <w:rPr>
          <w:rFonts w:ascii="Cambria" w:hAnsi="Cambria"/>
          <w:sz w:val="20"/>
        </w:rPr>
        <w:t>Moodle</w:t>
      </w:r>
      <w:proofErr w:type="spellEnd"/>
      <w:r w:rsidRPr="009E7D1D">
        <w:rPr>
          <w:rFonts w:ascii="Cambria" w:hAnsi="Cambria"/>
          <w:spacing w:val="8"/>
          <w:sz w:val="20"/>
        </w:rPr>
        <w:t xml:space="preserve"> </w:t>
      </w:r>
      <w:r w:rsidRPr="009E7D1D">
        <w:rPr>
          <w:rFonts w:ascii="Cambria" w:hAnsi="Cambria"/>
          <w:sz w:val="20"/>
        </w:rPr>
        <w:t>ЗНУ,</w:t>
      </w:r>
      <w:r w:rsidRPr="009E7D1D">
        <w:rPr>
          <w:rFonts w:ascii="Cambria" w:hAnsi="Cambria"/>
          <w:spacing w:val="9"/>
          <w:sz w:val="20"/>
        </w:rPr>
        <w:t xml:space="preserve"> </w:t>
      </w:r>
      <w:r w:rsidRPr="009E7D1D">
        <w:rPr>
          <w:rFonts w:ascii="Cambria" w:hAnsi="Cambria"/>
          <w:sz w:val="20"/>
        </w:rPr>
        <w:t>то</w:t>
      </w:r>
      <w:r w:rsidRPr="009E7D1D">
        <w:rPr>
          <w:rFonts w:ascii="Cambria" w:hAnsi="Cambria"/>
          <w:spacing w:val="9"/>
          <w:sz w:val="20"/>
        </w:rPr>
        <w:t xml:space="preserve"> </w:t>
      </w:r>
      <w:r w:rsidRPr="009E7D1D">
        <w:rPr>
          <w:rFonts w:ascii="Cambria" w:hAnsi="Cambria"/>
          <w:sz w:val="20"/>
        </w:rPr>
        <w:t>використовуйте</w:t>
      </w:r>
      <w:r w:rsidRPr="009E7D1D">
        <w:rPr>
          <w:rFonts w:ascii="Cambria" w:hAnsi="Cambria"/>
          <w:spacing w:val="5"/>
          <w:sz w:val="20"/>
        </w:rPr>
        <w:t xml:space="preserve"> </w:t>
      </w:r>
      <w:r w:rsidRPr="009E7D1D">
        <w:rPr>
          <w:rFonts w:ascii="Cambria" w:hAnsi="Cambria"/>
          <w:sz w:val="20"/>
        </w:rPr>
        <w:t>посилання</w:t>
      </w:r>
      <w:r w:rsidRPr="009E7D1D">
        <w:rPr>
          <w:rFonts w:ascii="Cambria" w:hAnsi="Cambria"/>
          <w:spacing w:val="7"/>
          <w:sz w:val="20"/>
        </w:rPr>
        <w:t xml:space="preserve"> </w:t>
      </w:r>
      <w:r w:rsidRPr="009E7D1D">
        <w:rPr>
          <w:rFonts w:ascii="Cambria" w:hAnsi="Cambria"/>
          <w:sz w:val="20"/>
        </w:rPr>
        <w:t>для</w:t>
      </w:r>
      <w:r w:rsidRPr="009E7D1D">
        <w:rPr>
          <w:rFonts w:ascii="Cambria" w:hAnsi="Cambria"/>
          <w:spacing w:val="-42"/>
          <w:sz w:val="20"/>
        </w:rPr>
        <w:t xml:space="preserve"> </w:t>
      </w:r>
      <w:r w:rsidRPr="009E7D1D">
        <w:rPr>
          <w:rFonts w:ascii="Cambria" w:hAnsi="Cambria"/>
          <w:sz w:val="20"/>
        </w:rPr>
        <w:t>відновлення</w:t>
      </w:r>
      <w:r w:rsidRPr="009E7D1D">
        <w:rPr>
          <w:rFonts w:ascii="Cambria" w:hAnsi="Cambria"/>
          <w:spacing w:val="-2"/>
          <w:sz w:val="20"/>
        </w:rPr>
        <w:t xml:space="preserve"> </w:t>
      </w:r>
      <w:r w:rsidRPr="009E7D1D">
        <w:rPr>
          <w:rFonts w:ascii="Cambria" w:hAnsi="Cambria"/>
          <w:sz w:val="20"/>
        </w:rPr>
        <w:t>паролю</w:t>
      </w:r>
      <w:r w:rsidRPr="009E7D1D">
        <w:rPr>
          <w:rFonts w:ascii="Cambria" w:hAnsi="Cambria"/>
          <w:spacing w:val="2"/>
          <w:sz w:val="20"/>
        </w:rPr>
        <w:t xml:space="preserve"> </w:t>
      </w:r>
      <w:r w:rsidRPr="009E7D1D">
        <w:rPr>
          <w:rFonts w:ascii="Cambria" w:hAnsi="Cambria"/>
          <w:sz w:val="20"/>
        </w:rPr>
        <w:t>https://moodle.znu.edu.ua/mod/page/view.php?id=133015.</w:t>
      </w:r>
    </w:p>
    <w:p w14:paraId="6DF447A4" w14:textId="77777777" w:rsidR="009E7D1D" w:rsidRPr="009E7D1D" w:rsidRDefault="009E7D1D" w:rsidP="009E7D1D">
      <w:pPr>
        <w:spacing w:before="164" w:line="234" w:lineRule="exact"/>
        <w:ind w:left="232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>Центр</w:t>
      </w:r>
      <w:r w:rsidRPr="009E7D1D">
        <w:rPr>
          <w:rFonts w:ascii="Cambria" w:hAnsi="Cambria"/>
          <w:b/>
          <w:i/>
          <w:spacing w:val="-8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інтенсивного</w:t>
      </w:r>
      <w:r w:rsidRPr="009E7D1D">
        <w:rPr>
          <w:rFonts w:ascii="Cambria" w:hAnsi="Cambria"/>
          <w:b/>
          <w:i/>
          <w:spacing w:val="-6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вивчення</w:t>
      </w:r>
      <w:r w:rsidRPr="009E7D1D">
        <w:rPr>
          <w:rFonts w:ascii="Cambria" w:hAnsi="Cambria"/>
          <w:b/>
          <w:i/>
          <w:spacing w:val="-5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іноземних</w:t>
      </w:r>
      <w:r w:rsidRPr="009E7D1D">
        <w:rPr>
          <w:rFonts w:ascii="Cambria" w:hAnsi="Cambria"/>
          <w:b/>
          <w:i/>
          <w:spacing w:val="-4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мов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-7"/>
          <w:sz w:val="20"/>
        </w:rPr>
        <w:t xml:space="preserve"> </w:t>
      </w:r>
      <w:hyperlink r:id="rId30">
        <w:r w:rsidRPr="009E7D1D">
          <w:rPr>
            <w:rFonts w:ascii="Cambria" w:hAnsi="Cambria"/>
            <w:sz w:val="20"/>
          </w:rPr>
          <w:t>http://sites.znu.edu.ua/child-advance/</w:t>
        </w:r>
      </w:hyperlink>
    </w:p>
    <w:p w14:paraId="4F6D3E69" w14:textId="77777777" w:rsidR="009E7D1D" w:rsidRPr="009E7D1D" w:rsidRDefault="009E7D1D" w:rsidP="009E7D1D">
      <w:pPr>
        <w:spacing w:line="234" w:lineRule="exact"/>
        <w:ind w:left="232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>Центр</w:t>
      </w:r>
      <w:r w:rsidRPr="009E7D1D">
        <w:rPr>
          <w:rFonts w:ascii="Cambria" w:hAnsi="Cambria"/>
          <w:b/>
          <w:i/>
          <w:spacing w:val="-7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німецької</w:t>
      </w:r>
      <w:r w:rsidRPr="009E7D1D">
        <w:rPr>
          <w:rFonts w:ascii="Cambria" w:hAnsi="Cambria"/>
          <w:b/>
          <w:i/>
          <w:spacing w:val="-5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мови,</w:t>
      </w:r>
      <w:r w:rsidRPr="009E7D1D">
        <w:rPr>
          <w:rFonts w:ascii="Cambria" w:hAnsi="Cambria"/>
          <w:b/>
          <w:i/>
          <w:spacing w:val="-6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партнер</w:t>
      </w:r>
      <w:r w:rsidRPr="009E7D1D">
        <w:rPr>
          <w:rFonts w:ascii="Cambria" w:hAnsi="Cambria"/>
          <w:b/>
          <w:i/>
          <w:spacing w:val="-5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Гете-інституту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-6"/>
          <w:sz w:val="20"/>
        </w:rPr>
        <w:t xml:space="preserve"> </w:t>
      </w:r>
      <w:r w:rsidRPr="009E7D1D">
        <w:rPr>
          <w:rFonts w:ascii="Cambria" w:hAnsi="Cambria"/>
          <w:sz w:val="20"/>
        </w:rPr>
        <w:t>https://</w:t>
      </w:r>
      <w:hyperlink r:id="rId31">
        <w:r w:rsidRPr="009E7D1D">
          <w:rPr>
            <w:rFonts w:ascii="Cambria" w:hAnsi="Cambria"/>
            <w:sz w:val="20"/>
          </w:rPr>
          <w:t>www.znu.edu.ua/ukr/edu/ocznu/nim</w:t>
        </w:r>
      </w:hyperlink>
    </w:p>
    <w:p w14:paraId="2D002846" w14:textId="77777777" w:rsidR="009E7D1D" w:rsidRPr="009E7D1D" w:rsidRDefault="009E7D1D" w:rsidP="009E7D1D">
      <w:pPr>
        <w:ind w:left="232"/>
        <w:rPr>
          <w:rFonts w:ascii="Cambria" w:hAnsi="Cambria"/>
          <w:sz w:val="20"/>
        </w:rPr>
      </w:pPr>
      <w:r w:rsidRPr="009E7D1D">
        <w:rPr>
          <w:rFonts w:ascii="Cambria" w:hAnsi="Cambria"/>
          <w:b/>
          <w:i/>
          <w:sz w:val="20"/>
        </w:rPr>
        <w:t>Школа</w:t>
      </w:r>
      <w:r w:rsidRPr="009E7D1D">
        <w:rPr>
          <w:rFonts w:ascii="Cambria" w:hAnsi="Cambria"/>
          <w:b/>
          <w:i/>
          <w:spacing w:val="-8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Конфуція</w:t>
      </w:r>
      <w:r w:rsidRPr="009E7D1D">
        <w:rPr>
          <w:rFonts w:ascii="Cambria" w:hAnsi="Cambria"/>
          <w:b/>
          <w:i/>
          <w:spacing w:val="-6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(вивчення</w:t>
      </w:r>
      <w:r w:rsidRPr="009E7D1D">
        <w:rPr>
          <w:rFonts w:ascii="Cambria" w:hAnsi="Cambria"/>
          <w:b/>
          <w:i/>
          <w:spacing w:val="-7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китайської</w:t>
      </w:r>
      <w:r w:rsidRPr="009E7D1D">
        <w:rPr>
          <w:rFonts w:ascii="Cambria" w:hAnsi="Cambria"/>
          <w:b/>
          <w:i/>
          <w:spacing w:val="-4"/>
          <w:sz w:val="20"/>
        </w:rPr>
        <w:t xml:space="preserve"> </w:t>
      </w:r>
      <w:r w:rsidRPr="009E7D1D">
        <w:rPr>
          <w:rFonts w:ascii="Cambria" w:hAnsi="Cambria"/>
          <w:b/>
          <w:i/>
          <w:sz w:val="20"/>
        </w:rPr>
        <w:t>мови)</w:t>
      </w:r>
      <w:r w:rsidRPr="009E7D1D">
        <w:rPr>
          <w:rFonts w:ascii="Cambria" w:hAnsi="Cambria"/>
          <w:sz w:val="20"/>
        </w:rPr>
        <w:t>:</w:t>
      </w:r>
      <w:r w:rsidRPr="009E7D1D">
        <w:rPr>
          <w:rFonts w:ascii="Cambria" w:hAnsi="Cambria"/>
          <w:spacing w:val="-7"/>
          <w:sz w:val="20"/>
        </w:rPr>
        <w:t xml:space="preserve"> </w:t>
      </w:r>
      <w:hyperlink r:id="rId32">
        <w:r w:rsidRPr="009E7D1D">
          <w:rPr>
            <w:rFonts w:ascii="Cambria" w:hAnsi="Cambria"/>
            <w:sz w:val="20"/>
          </w:rPr>
          <w:t>http://sites.znu.edu.ua/confucius</w:t>
        </w:r>
      </w:hyperlink>
    </w:p>
    <w:sectPr w:rsidR="009E7D1D" w:rsidRPr="009E7D1D">
      <w:pgSz w:w="11910" w:h="16840"/>
      <w:pgMar w:top="1640" w:right="460" w:bottom="280" w:left="900" w:header="7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ED9F0" w14:textId="77777777" w:rsidR="00FD59AC" w:rsidRDefault="00FD59AC">
      <w:r>
        <w:separator/>
      </w:r>
    </w:p>
  </w:endnote>
  <w:endnote w:type="continuationSeparator" w:id="0">
    <w:p w14:paraId="70796423" w14:textId="77777777" w:rsidR="00FD59AC" w:rsidRDefault="00FD5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BD2CA" w14:textId="77777777" w:rsidR="00FD59AC" w:rsidRDefault="00FD59AC">
      <w:r>
        <w:separator/>
      </w:r>
    </w:p>
  </w:footnote>
  <w:footnote w:type="continuationSeparator" w:id="0">
    <w:p w14:paraId="7244A7C5" w14:textId="77777777" w:rsidR="00FD59AC" w:rsidRDefault="00FD59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FC0C4" w14:textId="37FB757E" w:rsidR="00A8666B" w:rsidRDefault="00000000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043C3584" wp14:editId="14DDB0D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92D85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7D50DAE" wp14:editId="2AFC9C0D">
              <wp:simplePos x="0" y="0"/>
              <wp:positionH relativeFrom="page">
                <wp:posOffset>2406015</wp:posOffset>
              </wp:positionH>
              <wp:positionV relativeFrom="page">
                <wp:posOffset>443865</wp:posOffset>
              </wp:positionV>
              <wp:extent cx="3107690" cy="517525"/>
              <wp:effectExtent l="0" t="0" r="0" b="0"/>
              <wp:wrapNone/>
              <wp:docPr id="105216247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690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7A9830" w14:textId="77777777" w:rsidR="00A8666B" w:rsidRDefault="00000000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</w:t>
                          </w:r>
                          <w:r>
                            <w:rPr>
                              <w:rFonts w:ascii="Cambria" w:hAnsi="Cambria"/>
                              <w:b/>
                              <w:spacing w:val="-4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ЕКОНОМІЧНИЙ</w:t>
                          </w:r>
                          <w:r>
                            <w:rPr>
                              <w:rFonts w:ascii="Cambria" w:hAnsi="Cambri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ФАКУЛЬТЕТУ</w:t>
                          </w:r>
                        </w:p>
                        <w:p w14:paraId="712D4A51" w14:textId="77777777" w:rsidR="00A8666B" w:rsidRDefault="00000000">
                          <w:pPr>
                            <w:spacing w:before="1"/>
                            <w:ind w:left="19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D50DA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89.45pt;margin-top:34.95pt;width:244.7pt;height:40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" filled="f" stroked="f">
              <v:textbox inset="0,0,0,0">
                <w:txbxContent>
                  <w:p w14:paraId="637A9830" w14:textId="77777777" w:rsidR="00A8666B" w:rsidRDefault="00000000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</w:t>
                    </w:r>
                    <w:r>
                      <w:rPr>
                        <w:rFonts w:ascii="Cambria" w:hAnsi="Cambria"/>
                        <w:b/>
                        <w:spacing w:val="-4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ЕКОНОМІЧНИЙ</w:t>
                    </w:r>
                    <w:r>
                      <w:rPr>
                        <w:rFonts w:ascii="Cambria" w:hAnsi="Cambria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ФАКУЛЬТЕТУ</w:t>
                    </w:r>
                  </w:p>
                  <w:p w14:paraId="712D4A51" w14:textId="77777777" w:rsidR="00A8666B" w:rsidRDefault="00000000">
                    <w:pPr>
                      <w:spacing w:before="1"/>
                      <w:ind w:left="19" w:right="18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6077E" w14:textId="77777777" w:rsidR="009E7D1D" w:rsidRDefault="009E7D1D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0288" behindDoc="1" locked="0" layoutInCell="1" allowOverlap="1" wp14:anchorId="366FD946" wp14:editId="7BEF2BF7">
          <wp:simplePos x="0" y="0"/>
          <wp:positionH relativeFrom="page">
            <wp:posOffset>6108700</wp:posOffset>
          </wp:positionH>
          <wp:positionV relativeFrom="page">
            <wp:posOffset>459105</wp:posOffset>
          </wp:positionV>
          <wp:extent cx="530225" cy="55372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176A542" wp14:editId="5FAE98A3">
              <wp:simplePos x="0" y="0"/>
              <wp:positionH relativeFrom="page">
                <wp:posOffset>2406015</wp:posOffset>
              </wp:positionH>
              <wp:positionV relativeFrom="page">
                <wp:posOffset>443230</wp:posOffset>
              </wp:positionV>
              <wp:extent cx="3108960" cy="517525"/>
              <wp:effectExtent l="0" t="0" r="0" b="1270"/>
              <wp:wrapNone/>
              <wp:docPr id="18933840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8960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9D5F37" w14:textId="77777777" w:rsidR="009E7D1D" w:rsidRDefault="009E7D1D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</w:t>
                          </w:r>
                          <w:r>
                            <w:rPr>
                              <w:rFonts w:ascii="Cambria" w:hAnsi="Cambria"/>
                              <w:b/>
                              <w:spacing w:val="-4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ЕКОНОМІЧНИЙ</w:t>
                          </w:r>
                          <w:r>
                            <w:rPr>
                              <w:rFonts w:ascii="Cambria" w:hAnsi="Cambri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ФАКУЛЬТЕТУ</w:t>
                          </w:r>
                        </w:p>
                        <w:p w14:paraId="0D5A75A9" w14:textId="77777777" w:rsidR="009E7D1D" w:rsidRDefault="009E7D1D">
                          <w:pPr>
                            <w:spacing w:before="1"/>
                            <w:ind w:left="18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76A54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89.45pt;margin-top:34.9pt;width:244.8pt;height:40.7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" filled="f" stroked="f">
              <v:textbox inset="0,0,0,0">
                <w:txbxContent>
                  <w:p w14:paraId="019D5F37" w14:textId="77777777" w:rsidR="009E7D1D" w:rsidRDefault="009E7D1D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</w:t>
                    </w:r>
                    <w:r>
                      <w:rPr>
                        <w:rFonts w:ascii="Cambria" w:hAnsi="Cambria"/>
                        <w:b/>
                        <w:spacing w:val="-4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ЕКОНОМІЧНИЙ</w:t>
                    </w:r>
                    <w:r>
                      <w:rPr>
                        <w:rFonts w:ascii="Cambria" w:hAnsi="Cambria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ФАКУЛЬТЕТУ</w:t>
                    </w:r>
                  </w:p>
                  <w:p w14:paraId="0D5A75A9" w14:textId="77777777" w:rsidR="009E7D1D" w:rsidRDefault="009E7D1D">
                    <w:pPr>
                      <w:spacing w:before="1"/>
                      <w:ind w:left="18" w:right="18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E306ED"/>
    <w:multiLevelType w:val="multilevel"/>
    <w:tmpl w:val="B5E306ED"/>
    <w:lvl w:ilvl="0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>
      <w:numFmt w:val="bullet"/>
      <w:lvlText w:val="•"/>
      <w:lvlJc w:val="left"/>
      <w:pPr>
        <w:ind w:left="1272" w:hanging="188"/>
      </w:pPr>
      <w:rPr>
        <w:rFonts w:hint="default"/>
        <w:lang w:val="uk-UA" w:eastAsia="en-US" w:bidi="ar-SA"/>
      </w:rPr>
    </w:lvl>
    <w:lvl w:ilvl="2">
      <w:numFmt w:val="bullet"/>
      <w:lvlText w:val="•"/>
      <w:lvlJc w:val="left"/>
      <w:pPr>
        <w:ind w:left="2305" w:hanging="188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337" w:hanging="18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370" w:hanging="18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403" w:hanging="18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435" w:hanging="18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468" w:hanging="18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501" w:hanging="188"/>
      </w:pPr>
      <w:rPr>
        <w:rFonts w:hint="default"/>
        <w:lang w:val="uk-UA" w:eastAsia="en-US" w:bidi="ar-SA"/>
      </w:rPr>
    </w:lvl>
  </w:abstractNum>
  <w:abstractNum w:abstractNumId="1" w15:restartNumberingAfterBreak="0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20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>
      <w:numFmt w:val="bullet"/>
      <w:lvlText w:val="•"/>
      <w:lvlJc w:val="left"/>
      <w:pPr>
        <w:ind w:left="1974" w:hanging="293"/>
      </w:pPr>
      <w:rPr>
        <w:rFonts w:hint="default"/>
        <w:lang w:val="uk-UA" w:eastAsia="en-US" w:bidi="ar-SA"/>
      </w:rPr>
    </w:lvl>
    <w:lvl w:ilvl="2">
      <w:numFmt w:val="bullet"/>
      <w:lvlText w:val="•"/>
      <w:lvlJc w:val="left"/>
      <w:pPr>
        <w:ind w:left="2929" w:hanging="293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83" w:hanging="29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38" w:hanging="29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793" w:hanging="29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47" w:hanging="29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702" w:hanging="29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657" w:hanging="293"/>
      </w:pPr>
      <w:rPr>
        <w:rFonts w:hint="default"/>
        <w:lang w:val="uk-UA" w:eastAsia="en-US" w:bidi="ar-SA"/>
      </w:rPr>
    </w:lvl>
  </w:abstractNum>
  <w:abstractNum w:abstractNumId="2" w15:restartNumberingAfterBreak="0">
    <w:nsid w:val="CF092B84"/>
    <w:multiLevelType w:val="multilevel"/>
    <w:tmpl w:val="CF092B84"/>
    <w:lvl w:ilvl="0">
      <w:numFmt w:val="bullet"/>
      <w:lvlText w:val="-"/>
      <w:lvlJc w:val="left"/>
      <w:pPr>
        <w:ind w:left="95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>
      <w:numFmt w:val="bullet"/>
      <w:lvlText w:val="•"/>
      <w:lvlJc w:val="left"/>
      <w:pPr>
        <w:ind w:left="1920" w:hanging="360"/>
      </w:pPr>
      <w:rPr>
        <w:rFonts w:hint="default"/>
        <w:lang w:val="uk-UA" w:eastAsia="en-US" w:bidi="ar-SA"/>
      </w:rPr>
    </w:lvl>
    <w:lvl w:ilvl="2">
      <w:numFmt w:val="bullet"/>
      <w:lvlText w:val="•"/>
      <w:lvlJc w:val="left"/>
      <w:pPr>
        <w:ind w:left="2881" w:hanging="36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41" w:hanging="36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02" w:hanging="36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763" w:hanging="36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23" w:hanging="36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684" w:hanging="36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645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953" w:hanging="360"/>
        <w:jc w:val="left"/>
      </w:pPr>
      <w:rPr>
        <w:rFonts w:hint="default"/>
        <w:w w:val="100"/>
        <w:lang w:val="uk-UA" w:eastAsia="en-US" w:bidi="ar-SA"/>
      </w:rPr>
    </w:lvl>
    <w:lvl w:ilvl="1">
      <w:numFmt w:val="bullet"/>
      <w:lvlText w:val="•"/>
      <w:lvlJc w:val="left"/>
      <w:pPr>
        <w:ind w:left="1920" w:hanging="360"/>
      </w:pPr>
      <w:rPr>
        <w:rFonts w:hint="default"/>
        <w:lang w:val="uk-UA" w:eastAsia="en-US" w:bidi="ar-SA"/>
      </w:rPr>
    </w:lvl>
    <w:lvl w:ilvl="2">
      <w:numFmt w:val="bullet"/>
      <w:lvlText w:val="•"/>
      <w:lvlJc w:val="left"/>
      <w:pPr>
        <w:ind w:left="2881" w:hanging="36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41" w:hanging="36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02" w:hanging="36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763" w:hanging="36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23" w:hanging="36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684" w:hanging="36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645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0D907EA7"/>
    <w:multiLevelType w:val="hybridMultilevel"/>
    <w:tmpl w:val="67326F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D0270A"/>
    <w:multiLevelType w:val="hybridMultilevel"/>
    <w:tmpl w:val="DFD0EC76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8C56CDF"/>
    <w:multiLevelType w:val="hybridMultilevel"/>
    <w:tmpl w:val="EF7E359E"/>
    <w:lvl w:ilvl="0" w:tplc="726636E8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 w:tplc="F58C94AA">
      <w:numFmt w:val="bullet"/>
      <w:lvlText w:val="•"/>
      <w:lvlJc w:val="left"/>
      <w:pPr>
        <w:ind w:left="1270" w:hanging="188"/>
      </w:pPr>
      <w:rPr>
        <w:rFonts w:hint="default"/>
        <w:lang w:val="uk-UA" w:eastAsia="en-US" w:bidi="ar-SA"/>
      </w:rPr>
    </w:lvl>
    <w:lvl w:ilvl="2" w:tplc="B8C4DD92">
      <w:numFmt w:val="bullet"/>
      <w:lvlText w:val="•"/>
      <w:lvlJc w:val="left"/>
      <w:pPr>
        <w:ind w:left="2301" w:hanging="188"/>
      </w:pPr>
      <w:rPr>
        <w:rFonts w:hint="default"/>
        <w:lang w:val="uk-UA" w:eastAsia="en-US" w:bidi="ar-SA"/>
      </w:rPr>
    </w:lvl>
    <w:lvl w:ilvl="3" w:tplc="C488129C">
      <w:numFmt w:val="bullet"/>
      <w:lvlText w:val="•"/>
      <w:lvlJc w:val="left"/>
      <w:pPr>
        <w:ind w:left="3331" w:hanging="188"/>
      </w:pPr>
      <w:rPr>
        <w:rFonts w:hint="default"/>
        <w:lang w:val="uk-UA" w:eastAsia="en-US" w:bidi="ar-SA"/>
      </w:rPr>
    </w:lvl>
    <w:lvl w:ilvl="4" w:tplc="31F27C30">
      <w:numFmt w:val="bullet"/>
      <w:lvlText w:val="•"/>
      <w:lvlJc w:val="left"/>
      <w:pPr>
        <w:ind w:left="4362" w:hanging="188"/>
      </w:pPr>
      <w:rPr>
        <w:rFonts w:hint="default"/>
        <w:lang w:val="uk-UA" w:eastAsia="en-US" w:bidi="ar-SA"/>
      </w:rPr>
    </w:lvl>
    <w:lvl w:ilvl="5" w:tplc="C464C02C">
      <w:numFmt w:val="bullet"/>
      <w:lvlText w:val="•"/>
      <w:lvlJc w:val="left"/>
      <w:pPr>
        <w:ind w:left="5393" w:hanging="188"/>
      </w:pPr>
      <w:rPr>
        <w:rFonts w:hint="default"/>
        <w:lang w:val="uk-UA" w:eastAsia="en-US" w:bidi="ar-SA"/>
      </w:rPr>
    </w:lvl>
    <w:lvl w:ilvl="6" w:tplc="F8FA5A84">
      <w:numFmt w:val="bullet"/>
      <w:lvlText w:val="•"/>
      <w:lvlJc w:val="left"/>
      <w:pPr>
        <w:ind w:left="6423" w:hanging="188"/>
      </w:pPr>
      <w:rPr>
        <w:rFonts w:hint="default"/>
        <w:lang w:val="uk-UA" w:eastAsia="en-US" w:bidi="ar-SA"/>
      </w:rPr>
    </w:lvl>
    <w:lvl w:ilvl="7" w:tplc="00F88188">
      <w:numFmt w:val="bullet"/>
      <w:lvlText w:val="•"/>
      <w:lvlJc w:val="left"/>
      <w:pPr>
        <w:ind w:left="7454" w:hanging="188"/>
      </w:pPr>
      <w:rPr>
        <w:rFonts w:hint="default"/>
        <w:lang w:val="uk-UA" w:eastAsia="en-US" w:bidi="ar-SA"/>
      </w:rPr>
    </w:lvl>
    <w:lvl w:ilvl="8" w:tplc="D2D03552">
      <w:numFmt w:val="bullet"/>
      <w:lvlText w:val="•"/>
      <w:lvlJc w:val="left"/>
      <w:pPr>
        <w:ind w:left="8485" w:hanging="188"/>
      </w:pPr>
      <w:rPr>
        <w:rFonts w:hint="default"/>
        <w:lang w:val="uk-UA" w:eastAsia="en-US" w:bidi="ar-SA"/>
      </w:rPr>
    </w:lvl>
  </w:abstractNum>
  <w:abstractNum w:abstractNumId="7" w15:restartNumberingAfterBreak="0">
    <w:nsid w:val="1B1B1DC3"/>
    <w:multiLevelType w:val="hybridMultilevel"/>
    <w:tmpl w:val="ECD2BABE"/>
    <w:lvl w:ilvl="0" w:tplc="BE00A11E">
      <w:start w:val="1"/>
      <w:numFmt w:val="decimal"/>
      <w:lvlText w:val="%1."/>
      <w:lvlJc w:val="left"/>
      <w:pPr>
        <w:ind w:left="953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778278E">
      <w:numFmt w:val="bullet"/>
      <w:lvlText w:val="•"/>
      <w:lvlJc w:val="left"/>
      <w:pPr>
        <w:ind w:left="1918" w:hanging="293"/>
      </w:pPr>
      <w:rPr>
        <w:rFonts w:hint="default"/>
        <w:lang w:val="uk-UA" w:eastAsia="en-US" w:bidi="ar-SA"/>
      </w:rPr>
    </w:lvl>
    <w:lvl w:ilvl="2" w:tplc="FE161AEA">
      <w:numFmt w:val="bullet"/>
      <w:lvlText w:val="•"/>
      <w:lvlJc w:val="left"/>
      <w:pPr>
        <w:ind w:left="2877" w:hanging="293"/>
      </w:pPr>
      <w:rPr>
        <w:rFonts w:hint="default"/>
        <w:lang w:val="uk-UA" w:eastAsia="en-US" w:bidi="ar-SA"/>
      </w:rPr>
    </w:lvl>
    <w:lvl w:ilvl="3" w:tplc="FDC29E56">
      <w:numFmt w:val="bullet"/>
      <w:lvlText w:val="•"/>
      <w:lvlJc w:val="left"/>
      <w:pPr>
        <w:ind w:left="3835" w:hanging="293"/>
      </w:pPr>
      <w:rPr>
        <w:rFonts w:hint="default"/>
        <w:lang w:val="uk-UA" w:eastAsia="en-US" w:bidi="ar-SA"/>
      </w:rPr>
    </w:lvl>
    <w:lvl w:ilvl="4" w:tplc="E68C4BCE">
      <w:numFmt w:val="bullet"/>
      <w:lvlText w:val="•"/>
      <w:lvlJc w:val="left"/>
      <w:pPr>
        <w:ind w:left="4794" w:hanging="293"/>
      </w:pPr>
      <w:rPr>
        <w:rFonts w:hint="default"/>
        <w:lang w:val="uk-UA" w:eastAsia="en-US" w:bidi="ar-SA"/>
      </w:rPr>
    </w:lvl>
    <w:lvl w:ilvl="5" w:tplc="A434F038">
      <w:numFmt w:val="bullet"/>
      <w:lvlText w:val="•"/>
      <w:lvlJc w:val="left"/>
      <w:pPr>
        <w:ind w:left="5753" w:hanging="293"/>
      </w:pPr>
      <w:rPr>
        <w:rFonts w:hint="default"/>
        <w:lang w:val="uk-UA" w:eastAsia="en-US" w:bidi="ar-SA"/>
      </w:rPr>
    </w:lvl>
    <w:lvl w:ilvl="6" w:tplc="25569D34">
      <w:numFmt w:val="bullet"/>
      <w:lvlText w:val="•"/>
      <w:lvlJc w:val="left"/>
      <w:pPr>
        <w:ind w:left="6711" w:hanging="293"/>
      </w:pPr>
      <w:rPr>
        <w:rFonts w:hint="default"/>
        <w:lang w:val="uk-UA" w:eastAsia="en-US" w:bidi="ar-SA"/>
      </w:rPr>
    </w:lvl>
    <w:lvl w:ilvl="7" w:tplc="66C4DAC6">
      <w:numFmt w:val="bullet"/>
      <w:lvlText w:val="•"/>
      <w:lvlJc w:val="left"/>
      <w:pPr>
        <w:ind w:left="7670" w:hanging="293"/>
      </w:pPr>
      <w:rPr>
        <w:rFonts w:hint="default"/>
        <w:lang w:val="uk-UA" w:eastAsia="en-US" w:bidi="ar-SA"/>
      </w:rPr>
    </w:lvl>
    <w:lvl w:ilvl="8" w:tplc="8A9AAF76">
      <w:numFmt w:val="bullet"/>
      <w:lvlText w:val="•"/>
      <w:lvlJc w:val="left"/>
      <w:pPr>
        <w:ind w:left="8629" w:hanging="293"/>
      </w:pPr>
      <w:rPr>
        <w:rFonts w:hint="default"/>
        <w:lang w:val="uk-UA" w:eastAsia="en-US" w:bidi="ar-SA"/>
      </w:rPr>
    </w:lvl>
  </w:abstractNum>
  <w:abstractNum w:abstractNumId="8" w15:restartNumberingAfterBreak="0">
    <w:nsid w:val="1D8F90B8"/>
    <w:multiLevelType w:val="singleLevel"/>
    <w:tmpl w:val="1D8F90B8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49563ADE"/>
    <w:multiLevelType w:val="hybridMultilevel"/>
    <w:tmpl w:val="20C8F4DA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6153170"/>
    <w:multiLevelType w:val="hybridMultilevel"/>
    <w:tmpl w:val="89DC65CE"/>
    <w:lvl w:ilvl="0" w:tplc="07FCCBE6">
      <w:start w:val="1"/>
      <w:numFmt w:val="decimal"/>
      <w:lvlText w:val="%1."/>
      <w:lvlJc w:val="left"/>
      <w:pPr>
        <w:ind w:left="95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EEBAFD8C">
      <w:numFmt w:val="bullet"/>
      <w:lvlText w:val="•"/>
      <w:lvlJc w:val="left"/>
      <w:pPr>
        <w:ind w:left="1918" w:hanging="360"/>
      </w:pPr>
      <w:rPr>
        <w:rFonts w:hint="default"/>
        <w:lang w:val="uk-UA" w:eastAsia="en-US" w:bidi="ar-SA"/>
      </w:rPr>
    </w:lvl>
    <w:lvl w:ilvl="2" w:tplc="AFF24710">
      <w:numFmt w:val="bullet"/>
      <w:lvlText w:val="•"/>
      <w:lvlJc w:val="left"/>
      <w:pPr>
        <w:ind w:left="2877" w:hanging="360"/>
      </w:pPr>
      <w:rPr>
        <w:rFonts w:hint="default"/>
        <w:lang w:val="uk-UA" w:eastAsia="en-US" w:bidi="ar-SA"/>
      </w:rPr>
    </w:lvl>
    <w:lvl w:ilvl="3" w:tplc="BF12BD84">
      <w:numFmt w:val="bullet"/>
      <w:lvlText w:val="•"/>
      <w:lvlJc w:val="left"/>
      <w:pPr>
        <w:ind w:left="3835" w:hanging="360"/>
      </w:pPr>
      <w:rPr>
        <w:rFonts w:hint="default"/>
        <w:lang w:val="uk-UA" w:eastAsia="en-US" w:bidi="ar-SA"/>
      </w:rPr>
    </w:lvl>
    <w:lvl w:ilvl="4" w:tplc="1D941A0A">
      <w:numFmt w:val="bullet"/>
      <w:lvlText w:val="•"/>
      <w:lvlJc w:val="left"/>
      <w:pPr>
        <w:ind w:left="4794" w:hanging="360"/>
      </w:pPr>
      <w:rPr>
        <w:rFonts w:hint="default"/>
        <w:lang w:val="uk-UA" w:eastAsia="en-US" w:bidi="ar-SA"/>
      </w:rPr>
    </w:lvl>
    <w:lvl w:ilvl="5" w:tplc="6C86C8CA">
      <w:numFmt w:val="bullet"/>
      <w:lvlText w:val="•"/>
      <w:lvlJc w:val="left"/>
      <w:pPr>
        <w:ind w:left="5753" w:hanging="360"/>
      </w:pPr>
      <w:rPr>
        <w:rFonts w:hint="default"/>
        <w:lang w:val="uk-UA" w:eastAsia="en-US" w:bidi="ar-SA"/>
      </w:rPr>
    </w:lvl>
    <w:lvl w:ilvl="6" w:tplc="65C80148">
      <w:numFmt w:val="bullet"/>
      <w:lvlText w:val="•"/>
      <w:lvlJc w:val="left"/>
      <w:pPr>
        <w:ind w:left="6711" w:hanging="360"/>
      </w:pPr>
      <w:rPr>
        <w:rFonts w:hint="default"/>
        <w:lang w:val="uk-UA" w:eastAsia="en-US" w:bidi="ar-SA"/>
      </w:rPr>
    </w:lvl>
    <w:lvl w:ilvl="7" w:tplc="A52CF88E">
      <w:numFmt w:val="bullet"/>
      <w:lvlText w:val="•"/>
      <w:lvlJc w:val="left"/>
      <w:pPr>
        <w:ind w:left="7670" w:hanging="360"/>
      </w:pPr>
      <w:rPr>
        <w:rFonts w:hint="default"/>
        <w:lang w:val="uk-UA" w:eastAsia="en-US" w:bidi="ar-SA"/>
      </w:rPr>
    </w:lvl>
    <w:lvl w:ilvl="8" w:tplc="EE885942">
      <w:numFmt w:val="bullet"/>
      <w:lvlText w:val="•"/>
      <w:lvlJc w:val="left"/>
      <w:pPr>
        <w:ind w:left="8629" w:hanging="360"/>
      </w:pPr>
      <w:rPr>
        <w:rFonts w:hint="default"/>
        <w:lang w:val="uk-UA" w:eastAsia="en-US" w:bidi="ar-SA"/>
      </w:rPr>
    </w:lvl>
  </w:abstractNum>
  <w:abstractNum w:abstractNumId="11" w15:restartNumberingAfterBreak="0">
    <w:nsid w:val="5A1D581A"/>
    <w:multiLevelType w:val="hybridMultilevel"/>
    <w:tmpl w:val="3E76B1D4"/>
    <w:lvl w:ilvl="0" w:tplc="856E42D0">
      <w:numFmt w:val="bullet"/>
      <w:lvlText w:val="-"/>
      <w:lvlJc w:val="left"/>
      <w:pPr>
        <w:ind w:left="95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AD8E920E">
      <w:numFmt w:val="bullet"/>
      <w:lvlText w:val="•"/>
      <w:lvlJc w:val="left"/>
      <w:pPr>
        <w:ind w:left="1918" w:hanging="360"/>
      </w:pPr>
      <w:rPr>
        <w:rFonts w:hint="default"/>
        <w:lang w:val="uk-UA" w:eastAsia="en-US" w:bidi="ar-SA"/>
      </w:rPr>
    </w:lvl>
    <w:lvl w:ilvl="2" w:tplc="8A9E7B72">
      <w:numFmt w:val="bullet"/>
      <w:lvlText w:val="•"/>
      <w:lvlJc w:val="left"/>
      <w:pPr>
        <w:ind w:left="2877" w:hanging="360"/>
      </w:pPr>
      <w:rPr>
        <w:rFonts w:hint="default"/>
        <w:lang w:val="uk-UA" w:eastAsia="en-US" w:bidi="ar-SA"/>
      </w:rPr>
    </w:lvl>
    <w:lvl w:ilvl="3" w:tplc="27903866">
      <w:numFmt w:val="bullet"/>
      <w:lvlText w:val="•"/>
      <w:lvlJc w:val="left"/>
      <w:pPr>
        <w:ind w:left="3835" w:hanging="360"/>
      </w:pPr>
      <w:rPr>
        <w:rFonts w:hint="default"/>
        <w:lang w:val="uk-UA" w:eastAsia="en-US" w:bidi="ar-SA"/>
      </w:rPr>
    </w:lvl>
    <w:lvl w:ilvl="4" w:tplc="11FEBE96">
      <w:numFmt w:val="bullet"/>
      <w:lvlText w:val="•"/>
      <w:lvlJc w:val="left"/>
      <w:pPr>
        <w:ind w:left="4794" w:hanging="360"/>
      </w:pPr>
      <w:rPr>
        <w:rFonts w:hint="default"/>
        <w:lang w:val="uk-UA" w:eastAsia="en-US" w:bidi="ar-SA"/>
      </w:rPr>
    </w:lvl>
    <w:lvl w:ilvl="5" w:tplc="FF7AB658">
      <w:numFmt w:val="bullet"/>
      <w:lvlText w:val="•"/>
      <w:lvlJc w:val="left"/>
      <w:pPr>
        <w:ind w:left="5753" w:hanging="360"/>
      </w:pPr>
      <w:rPr>
        <w:rFonts w:hint="default"/>
        <w:lang w:val="uk-UA" w:eastAsia="en-US" w:bidi="ar-SA"/>
      </w:rPr>
    </w:lvl>
    <w:lvl w:ilvl="6" w:tplc="06AC5AB2">
      <w:numFmt w:val="bullet"/>
      <w:lvlText w:val="•"/>
      <w:lvlJc w:val="left"/>
      <w:pPr>
        <w:ind w:left="6711" w:hanging="360"/>
      </w:pPr>
      <w:rPr>
        <w:rFonts w:hint="default"/>
        <w:lang w:val="uk-UA" w:eastAsia="en-US" w:bidi="ar-SA"/>
      </w:rPr>
    </w:lvl>
    <w:lvl w:ilvl="7" w:tplc="E69A5BD2">
      <w:numFmt w:val="bullet"/>
      <w:lvlText w:val="•"/>
      <w:lvlJc w:val="left"/>
      <w:pPr>
        <w:ind w:left="7670" w:hanging="360"/>
      </w:pPr>
      <w:rPr>
        <w:rFonts w:hint="default"/>
        <w:lang w:val="uk-UA" w:eastAsia="en-US" w:bidi="ar-SA"/>
      </w:rPr>
    </w:lvl>
    <w:lvl w:ilvl="8" w:tplc="EB3AC06E">
      <w:numFmt w:val="bullet"/>
      <w:lvlText w:val="•"/>
      <w:lvlJc w:val="left"/>
      <w:pPr>
        <w:ind w:left="8629" w:hanging="360"/>
      </w:pPr>
      <w:rPr>
        <w:rFonts w:hint="default"/>
        <w:lang w:val="uk-UA" w:eastAsia="en-US" w:bidi="ar-SA"/>
      </w:rPr>
    </w:lvl>
  </w:abstractNum>
  <w:abstractNum w:abstractNumId="12" w15:restartNumberingAfterBreak="0">
    <w:nsid w:val="6A6863FB"/>
    <w:multiLevelType w:val="hybridMultilevel"/>
    <w:tmpl w:val="B3040F28"/>
    <w:lvl w:ilvl="0" w:tplc="E0A4AF7E">
      <w:start w:val="1"/>
      <w:numFmt w:val="decimal"/>
      <w:lvlText w:val="%1."/>
      <w:lvlJc w:val="left"/>
      <w:pPr>
        <w:ind w:left="15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EF227FCC">
      <w:numFmt w:val="bullet"/>
      <w:lvlText w:val="•"/>
      <w:lvlJc w:val="left"/>
      <w:pPr>
        <w:ind w:left="2486" w:hanging="360"/>
      </w:pPr>
      <w:rPr>
        <w:rFonts w:hint="default"/>
        <w:lang w:val="uk-UA" w:eastAsia="en-US" w:bidi="ar-SA"/>
      </w:rPr>
    </w:lvl>
    <w:lvl w:ilvl="2" w:tplc="3594ED70">
      <w:numFmt w:val="bullet"/>
      <w:lvlText w:val="•"/>
      <w:lvlJc w:val="left"/>
      <w:pPr>
        <w:ind w:left="3445" w:hanging="360"/>
      </w:pPr>
      <w:rPr>
        <w:rFonts w:hint="default"/>
        <w:lang w:val="uk-UA" w:eastAsia="en-US" w:bidi="ar-SA"/>
      </w:rPr>
    </w:lvl>
    <w:lvl w:ilvl="3" w:tplc="763692C4">
      <w:numFmt w:val="bullet"/>
      <w:lvlText w:val="•"/>
      <w:lvlJc w:val="left"/>
      <w:pPr>
        <w:ind w:left="4403" w:hanging="360"/>
      </w:pPr>
      <w:rPr>
        <w:rFonts w:hint="default"/>
        <w:lang w:val="uk-UA" w:eastAsia="en-US" w:bidi="ar-SA"/>
      </w:rPr>
    </w:lvl>
    <w:lvl w:ilvl="4" w:tplc="D25ED660">
      <w:numFmt w:val="bullet"/>
      <w:lvlText w:val="•"/>
      <w:lvlJc w:val="left"/>
      <w:pPr>
        <w:ind w:left="5362" w:hanging="360"/>
      </w:pPr>
      <w:rPr>
        <w:rFonts w:hint="default"/>
        <w:lang w:val="uk-UA" w:eastAsia="en-US" w:bidi="ar-SA"/>
      </w:rPr>
    </w:lvl>
    <w:lvl w:ilvl="5" w:tplc="9F1446B6">
      <w:numFmt w:val="bullet"/>
      <w:lvlText w:val="•"/>
      <w:lvlJc w:val="left"/>
      <w:pPr>
        <w:ind w:left="6321" w:hanging="360"/>
      </w:pPr>
      <w:rPr>
        <w:rFonts w:hint="default"/>
        <w:lang w:val="uk-UA" w:eastAsia="en-US" w:bidi="ar-SA"/>
      </w:rPr>
    </w:lvl>
    <w:lvl w:ilvl="6" w:tplc="4B4870FE">
      <w:numFmt w:val="bullet"/>
      <w:lvlText w:val="•"/>
      <w:lvlJc w:val="left"/>
      <w:pPr>
        <w:ind w:left="7279" w:hanging="360"/>
      </w:pPr>
      <w:rPr>
        <w:rFonts w:hint="default"/>
        <w:lang w:val="uk-UA" w:eastAsia="en-US" w:bidi="ar-SA"/>
      </w:rPr>
    </w:lvl>
    <w:lvl w:ilvl="7" w:tplc="37D42C24">
      <w:numFmt w:val="bullet"/>
      <w:lvlText w:val="•"/>
      <w:lvlJc w:val="left"/>
      <w:pPr>
        <w:ind w:left="8238" w:hanging="360"/>
      </w:pPr>
      <w:rPr>
        <w:rFonts w:hint="default"/>
        <w:lang w:val="uk-UA" w:eastAsia="en-US" w:bidi="ar-SA"/>
      </w:rPr>
    </w:lvl>
    <w:lvl w:ilvl="8" w:tplc="DAF81E9A">
      <w:numFmt w:val="bullet"/>
      <w:lvlText w:val="•"/>
      <w:lvlJc w:val="left"/>
      <w:pPr>
        <w:ind w:left="9197" w:hanging="360"/>
      </w:pPr>
      <w:rPr>
        <w:rFonts w:hint="default"/>
        <w:lang w:val="uk-UA" w:eastAsia="en-US" w:bidi="ar-SA"/>
      </w:rPr>
    </w:lvl>
  </w:abstractNum>
  <w:num w:numId="1" w16cid:durableId="1090658370">
    <w:abstractNumId w:val="6"/>
  </w:num>
  <w:num w:numId="2" w16cid:durableId="1713117779">
    <w:abstractNumId w:val="7"/>
  </w:num>
  <w:num w:numId="3" w16cid:durableId="582834133">
    <w:abstractNumId w:val="12"/>
  </w:num>
  <w:num w:numId="4" w16cid:durableId="1610577848">
    <w:abstractNumId w:val="11"/>
  </w:num>
  <w:num w:numId="5" w16cid:durableId="909776300">
    <w:abstractNumId w:val="10"/>
  </w:num>
  <w:num w:numId="6" w16cid:durableId="1869221977">
    <w:abstractNumId w:val="3"/>
  </w:num>
  <w:num w:numId="7" w16cid:durableId="454639286">
    <w:abstractNumId w:val="2"/>
  </w:num>
  <w:num w:numId="8" w16cid:durableId="168913802">
    <w:abstractNumId w:val="8"/>
  </w:num>
  <w:num w:numId="9" w16cid:durableId="1254584930">
    <w:abstractNumId w:val="1"/>
  </w:num>
  <w:num w:numId="10" w16cid:durableId="1686059917">
    <w:abstractNumId w:val="0"/>
  </w:num>
  <w:num w:numId="11" w16cid:durableId="1261523823">
    <w:abstractNumId w:val="4"/>
  </w:num>
  <w:num w:numId="12" w16cid:durableId="148402071">
    <w:abstractNumId w:val="9"/>
  </w:num>
  <w:num w:numId="13" w16cid:durableId="21250311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6B"/>
    <w:rsid w:val="000205D5"/>
    <w:rsid w:val="00092D85"/>
    <w:rsid w:val="00093743"/>
    <w:rsid w:val="001061D2"/>
    <w:rsid w:val="00122F6C"/>
    <w:rsid w:val="00184F0C"/>
    <w:rsid w:val="002D68F9"/>
    <w:rsid w:val="002F06E6"/>
    <w:rsid w:val="003D5FFF"/>
    <w:rsid w:val="003F61E6"/>
    <w:rsid w:val="004702FE"/>
    <w:rsid w:val="00487DC6"/>
    <w:rsid w:val="005C2E3B"/>
    <w:rsid w:val="00624AF7"/>
    <w:rsid w:val="00631F17"/>
    <w:rsid w:val="00712B16"/>
    <w:rsid w:val="00754359"/>
    <w:rsid w:val="00801841"/>
    <w:rsid w:val="008A6B71"/>
    <w:rsid w:val="008F02AF"/>
    <w:rsid w:val="0095717C"/>
    <w:rsid w:val="00982141"/>
    <w:rsid w:val="009E7D1D"/>
    <w:rsid w:val="00A8666B"/>
    <w:rsid w:val="00AF441F"/>
    <w:rsid w:val="00B718F6"/>
    <w:rsid w:val="00BC0A57"/>
    <w:rsid w:val="00C03CB5"/>
    <w:rsid w:val="00CD6638"/>
    <w:rsid w:val="00CF1135"/>
    <w:rsid w:val="00E4029E"/>
    <w:rsid w:val="00E85DDA"/>
    <w:rsid w:val="00EA76FC"/>
    <w:rsid w:val="00F11881"/>
    <w:rsid w:val="00FD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BC138"/>
  <w15:docId w15:val="{AD349957-8819-4287-916D-1C8F7225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2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unhideWhenUsed/>
    <w:qFormat/>
    <w:pPr>
      <w:spacing w:line="274" w:lineRule="exact"/>
      <w:ind w:left="23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unhideWhenUsed/>
    <w:qFormat/>
    <w:pPr>
      <w:spacing w:line="274" w:lineRule="exact"/>
      <w:ind w:left="232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3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5">
    <w:name w:val="Hyperlink"/>
    <w:basedOn w:val="a0"/>
    <w:unhideWhenUsed/>
    <w:rsid w:val="009E7D1D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9E7D1D"/>
    <w:rPr>
      <w:color w:val="605E5C"/>
      <w:shd w:val="clear" w:color="auto" w:fill="E1DFDD"/>
    </w:rPr>
  </w:style>
  <w:style w:type="paragraph" w:styleId="a7">
    <w:name w:val="Normal (Web)"/>
    <w:basedOn w:val="a"/>
    <w:rsid w:val="009E7D1D"/>
    <w:rPr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9E7D1D"/>
    <w:pPr>
      <w:widowControl/>
      <w:autoSpaceDE/>
      <w:autoSpaceDN/>
    </w:pPr>
    <w:rPr>
      <w:rFonts w:ascii="Calibri" w:eastAsia="Calibri" w:hAnsi="Calibri" w:cs="Calibri"/>
      <w:sz w:val="20"/>
      <w:szCs w:val="20"/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Звичайна таблиця1"/>
    <w:semiHidden/>
    <w:rsid w:val="009E7D1D"/>
    <w:pPr>
      <w:widowControl/>
      <w:autoSpaceDE/>
      <w:autoSpaceDN/>
      <w:spacing w:after="160" w:line="256" w:lineRule="auto"/>
    </w:pPr>
    <w:rPr>
      <w:rFonts w:ascii="Calibri" w:eastAsia="Calibri" w:hAnsi="Calibri" w:cs="Times New Roman" w:hint="eastAsia"/>
      <w:kern w:val="2"/>
      <w:lang w:val="uk-UA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paragraph" w:styleId="a8">
    <w:name w:val="header"/>
    <w:basedOn w:val="a"/>
    <w:link w:val="a9"/>
    <w:rsid w:val="009E7D1D"/>
    <w:pPr>
      <w:tabs>
        <w:tab w:val="center" w:pos="4677"/>
        <w:tab w:val="right" w:pos="9355"/>
      </w:tabs>
    </w:pPr>
  </w:style>
  <w:style w:type="character" w:customStyle="1" w:styleId="a9">
    <w:name w:val="Верхній колонтитул Знак"/>
    <w:basedOn w:val="a0"/>
    <w:link w:val="a8"/>
    <w:rsid w:val="009E7D1D"/>
    <w:rPr>
      <w:rFonts w:ascii="Times New Roman" w:eastAsia="Times New Roman" w:hAnsi="Times New Roman" w:cs="Times New Roman"/>
      <w:lang w:val="uk-UA"/>
    </w:rPr>
  </w:style>
  <w:style w:type="paragraph" w:styleId="aa">
    <w:name w:val="footer"/>
    <w:basedOn w:val="a"/>
    <w:link w:val="ab"/>
    <w:rsid w:val="009E7D1D"/>
    <w:pPr>
      <w:tabs>
        <w:tab w:val="center" w:pos="4677"/>
        <w:tab w:val="right" w:pos="9355"/>
      </w:tabs>
    </w:pPr>
  </w:style>
  <w:style w:type="character" w:customStyle="1" w:styleId="ab">
    <w:name w:val="Нижній колонтитул Знак"/>
    <w:basedOn w:val="a0"/>
    <w:link w:val="aa"/>
    <w:rsid w:val="009E7D1D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search.ligazakon.ua/l_doc2.nsf/link1/JH6YF00A.html" TargetMode="External"/><Relationship Id="rId18" Type="http://schemas.openxmlformats.org/officeDocument/2006/relationships/hyperlink" Target="https://tinyurl.com/y6wzzlu3" TargetMode="External"/><Relationship Id="rId26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cds57la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mizhnarodeconom@gmail.com" TargetMode="External"/><Relationship Id="rId12" Type="http://schemas.openxmlformats.org/officeDocument/2006/relationships/hyperlink" Target="http://www.kmu.gov.ua/" TargetMode="External"/><Relationship Id="rId17" Type="http://schemas.openxmlformats.org/officeDocument/2006/relationships/hyperlink" Target="https://tinyurl.com/ya6yk4ad" TargetMode="External"/><Relationship Id="rId25" Type="http://schemas.openxmlformats.org/officeDocument/2006/relationships/hyperlink" Target="https://tinyurl.com/y9r5dpwh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hyperlink" Target="https://tinyurl.com/y9pkmmp5" TargetMode="External"/><Relationship Id="rId29" Type="http://schemas.openxmlformats.org/officeDocument/2006/relationships/hyperlink" Target="mailto:alexvask54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cos.kiev.ua/" TargetMode="External"/><Relationship Id="rId24" Type="http://schemas.openxmlformats.org/officeDocument/2006/relationships/hyperlink" Target="https://tinyurl.com/yd6bq6p9" TargetMode="External"/><Relationship Id="rId32" Type="http://schemas.openxmlformats.org/officeDocument/2006/relationships/hyperlink" Target="http://sites.znu.edu.ua/confuciu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me.gov.ua/Documents/List?lang=uk-UA&amp;tag=Sotsialno-" TargetMode="External"/><Relationship Id="rId23" Type="http://schemas.openxmlformats.org/officeDocument/2006/relationships/hyperlink" Target="https://tinyurl.com/ycyfws9v" TargetMode="External"/><Relationship Id="rId28" Type="http://schemas.openxmlformats.org/officeDocument/2006/relationships/hyperlink" Target="mailto:moodle.znu@gmail.com" TargetMode="External"/><Relationship Id="rId10" Type="http://schemas.openxmlformats.org/officeDocument/2006/relationships/hyperlink" Target="https://moodle.znu.edu.ua/course/view.php?id=8152" TargetMode="External"/><Relationship Id="rId19" Type="http://schemas.openxmlformats.org/officeDocument/2006/relationships/hyperlink" Target="https://tinyurl.com/y9tve4lk" TargetMode="External"/><Relationship Id="rId31" Type="http://schemas.openxmlformats.org/officeDocument/2006/relationships/hyperlink" Target="http://www.znu.edu.ua/ukr/edu/ocznu/ni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" TargetMode="External"/><Relationship Id="rId14" Type="http://schemas.openxmlformats.org/officeDocument/2006/relationships/hyperlink" Target="http://www.me.gov.ua/Documents/List?lang=uk-UA&amp;tag=Sotsialno-" TargetMode="External"/><Relationship Id="rId22" Type="http://schemas.openxmlformats.org/officeDocument/2006/relationships/hyperlink" Target="https://tinyurl.com/y8gbt4xs" TargetMode="External"/><Relationship Id="rId27" Type="http://schemas.openxmlformats.org/officeDocument/2006/relationships/hyperlink" Target="http://library.znu.edu.ua/" TargetMode="External"/><Relationship Id="rId30" Type="http://schemas.openxmlformats.org/officeDocument/2006/relationships/hyperlink" Target="http://sites.znu.edu.ua/child-advanc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13952</Words>
  <Characters>7954</Characters>
  <Application>Microsoft Office Word</Application>
  <DocSecurity>0</DocSecurity>
  <Lines>66</Lines>
  <Paragraphs>43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Зоя Калініченко</cp:lastModifiedBy>
  <cp:revision>2</cp:revision>
  <dcterms:created xsi:type="dcterms:W3CDTF">2024-01-06T14:18:00Z</dcterms:created>
  <dcterms:modified xsi:type="dcterms:W3CDTF">2024-01-06T14:18:00Z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2023-09-16T00:00:00Z</vt:filetime>
  </property>
</Properties>
</file>